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240" w:lineRule="auto"/>
        <w:ind w:left="0" w:right="0" w:firstLine="0"/>
        <w:jc w:val="both"/>
        <w:rPr>
          <w:rFonts w:ascii="Calibri" w:hAnsi="Calibri" w:eastAsia="Calibri" w:cs="Calibri"/>
          <w:color w:val="FF0000"/>
          <w:spacing w:val="0"/>
          <w:position w:val="0"/>
          <w:sz w:val="21"/>
          <w:shd w:val="clear" w:fill="auto"/>
        </w:rPr>
      </w:pPr>
    </w:p>
    <w:p>
      <w:pPr>
        <w:widowControl w:val="0"/>
        <w:numPr>
          <w:ilvl w:val="0"/>
          <w:numId w:val="1"/>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教程篇：</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前言：新人上线送称号</w:t>
      </w:r>
      <w:r>
        <w:rPr>
          <w:rFonts w:ascii="Calibri" w:hAnsi="Calibri" w:eastAsia="Calibri" w:cs="Calibri"/>
          <w:color w:val="auto"/>
          <w:spacing w:val="0"/>
          <w:position w:val="0"/>
          <w:sz w:val="21"/>
          <w:shd w:val="clear" w:fill="auto"/>
        </w:rPr>
        <w:t>+7000</w:t>
      </w:r>
      <w:r>
        <w:rPr>
          <w:rFonts w:ascii="宋体" w:hAnsi="宋体" w:eastAsia="宋体" w:cs="宋体"/>
          <w:color w:val="auto"/>
          <w:spacing w:val="0"/>
          <w:position w:val="0"/>
          <w:sz w:val="21"/>
          <w:shd w:val="clear" w:fill="auto"/>
        </w:rPr>
        <w:t>代币</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新手礼包（灵动武器礼包、传承防具礼包</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原</w:t>
      </w:r>
      <w:r>
        <w:rPr>
          <w:rFonts w:ascii="Calibri" w:hAnsi="Calibri" w:eastAsia="Calibri" w:cs="Calibri"/>
          <w:color w:val="auto"/>
          <w:spacing w:val="0"/>
          <w:position w:val="0"/>
          <w:sz w:val="21"/>
          <w:shd w:val="clear" w:fill="auto"/>
        </w:rPr>
        <w:t>40</w:t>
      </w:r>
      <w:r>
        <w:rPr>
          <w:rFonts w:ascii="宋体" w:hAnsi="宋体" w:eastAsia="宋体" w:cs="宋体"/>
          <w:color w:val="auto"/>
          <w:spacing w:val="0"/>
          <w:position w:val="0"/>
          <w:sz w:val="21"/>
          <w:shd w:val="clear" w:fill="auto"/>
        </w:rPr>
        <w:t>级改</w:t>
      </w:r>
      <w:r>
        <w:rPr>
          <w:rFonts w:ascii="Calibri" w:hAnsi="Calibri" w:eastAsia="Calibri" w:cs="Calibri"/>
          <w:color w:val="auto"/>
          <w:spacing w:val="0"/>
          <w:position w:val="0"/>
          <w:sz w:val="21"/>
          <w:shd w:val="clear" w:fill="auto"/>
        </w:rPr>
        <w:t>5</w:t>
      </w:r>
      <w:r>
        <w:rPr>
          <w:rFonts w:ascii="宋体" w:hAnsi="宋体" w:eastAsia="宋体" w:cs="宋体"/>
          <w:color w:val="auto"/>
          <w:spacing w:val="0"/>
          <w:position w:val="0"/>
          <w:sz w:val="21"/>
          <w:shd w:val="clear" w:fill="auto"/>
        </w:rPr>
        <w:t>级穿戴、传承防具礼包</w:t>
      </w:r>
      <w:r>
        <w:rPr>
          <w:rFonts w:ascii="Calibri" w:hAnsi="Calibri" w:eastAsia="Calibri" w:cs="Calibri"/>
          <w:color w:val="auto"/>
          <w:spacing w:val="0"/>
          <w:position w:val="0"/>
          <w:sz w:val="21"/>
          <w:shd w:val="clear" w:fill="auto"/>
        </w:rPr>
        <w:t>Lv55</w:t>
      </w: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传承防具礼包</w:t>
      </w:r>
      <w:r>
        <w:rPr>
          <w:rFonts w:ascii="Calibri" w:hAnsi="Calibri" w:eastAsia="Calibri" w:cs="Calibri"/>
          <w:color w:val="auto"/>
          <w:spacing w:val="0"/>
          <w:position w:val="0"/>
          <w:sz w:val="21"/>
          <w:shd w:val="clear" w:fill="auto"/>
        </w:rPr>
        <w:t>Lv60</w:t>
      </w:r>
      <w:r>
        <w:rPr>
          <w:rFonts w:ascii="宋体" w:hAnsi="宋体" w:eastAsia="宋体" w:cs="宋体"/>
          <w:color w:val="auto"/>
          <w:spacing w:val="0"/>
          <w:position w:val="0"/>
          <w:sz w:val="21"/>
          <w:shd w:val="clear" w:fill="auto"/>
        </w:rPr>
        <w:t>、透明天空、药水、疲劳药等</w:t>
      </w:r>
    </w:p>
    <w:p>
      <w:pPr>
        <w:spacing w:before="0" w:after="0" w:line="240" w:lineRule="auto"/>
        <w:ind w:left="0" w:right="0" w:firstLine="0"/>
        <w:jc w:val="both"/>
        <w:rPr>
          <w:rFonts w:ascii="Cambria" w:hAnsi="Cambria" w:eastAsia="Cambria" w:cs="Cambria"/>
          <w:color w:val="FF0000"/>
          <w:spacing w:val="0"/>
          <w:position w:val="0"/>
          <w:sz w:val="20"/>
          <w:shd w:val="clear" w:fill="auto"/>
        </w:rPr>
      </w:pPr>
      <w:r>
        <w:rPr>
          <w:rFonts w:ascii="宋体" w:hAnsi="宋体" w:eastAsia="宋体" w:cs="宋体"/>
          <w:color w:val="FF0000"/>
          <w:spacing w:val="0"/>
          <w:position w:val="0"/>
          <w:sz w:val="20"/>
          <w:shd w:val="clear" w:fill="auto"/>
        </w:rPr>
        <w:t>新手上线赠送代币券可在商城购买礼包，代币券每分钟赠送一次周末活动时五倍加成，→图表</w:t>
      </w:r>
      <w:r>
        <w:rPr>
          <w:rFonts w:ascii="Cambria" w:hAnsi="Cambria" w:eastAsia="Cambria" w:cs="Cambria"/>
          <w:color w:val="FF0000"/>
          <w:spacing w:val="0"/>
          <w:position w:val="0"/>
          <w:sz w:val="20"/>
          <w:shd w:val="clear" w:fill="auto"/>
        </w:rPr>
        <w:t xml:space="preserve"> 1</w:t>
      </w:r>
      <w:r>
        <w:rPr>
          <w:rFonts w:ascii="宋体" w:hAnsi="宋体" w:eastAsia="宋体" w:cs="宋体"/>
          <w:color w:val="FF0000"/>
          <w:spacing w:val="0"/>
          <w:position w:val="0"/>
          <w:sz w:val="20"/>
          <w:shd w:val="clear" w:fill="auto"/>
        </w:rPr>
        <w:t>【限时抢购】道具需用点券购买，获取方式为每使用一条</w:t>
      </w:r>
      <w:r>
        <w:rPr>
          <w:rFonts w:ascii="Cambria" w:hAnsi="Cambria" w:eastAsia="Cambria" w:cs="Cambria"/>
          <w:color w:val="FF0000"/>
          <w:spacing w:val="0"/>
          <w:position w:val="0"/>
          <w:sz w:val="20"/>
          <w:shd w:val="clear" w:fill="auto"/>
        </w:rPr>
        <w:t>CDK</w:t>
      </w:r>
      <w:r>
        <w:rPr>
          <w:rFonts w:ascii="宋体" w:hAnsi="宋体" w:eastAsia="宋体" w:cs="宋体"/>
          <w:color w:val="FF0000"/>
          <w:spacing w:val="0"/>
          <w:position w:val="0"/>
          <w:sz w:val="20"/>
          <w:shd w:val="clear" w:fill="auto"/>
        </w:rPr>
        <w:t>赠送</w:t>
      </w:r>
      <w:r>
        <w:rPr>
          <w:rFonts w:ascii="Cambria" w:hAnsi="Cambria" w:eastAsia="Cambria" w:cs="Cambria"/>
          <w:color w:val="FF0000"/>
          <w:spacing w:val="0"/>
          <w:position w:val="0"/>
          <w:sz w:val="20"/>
          <w:shd w:val="clear" w:fill="auto"/>
        </w:rPr>
        <w:t>100</w:t>
      </w:r>
      <w:r>
        <w:rPr>
          <w:rFonts w:ascii="宋体" w:hAnsi="宋体" w:eastAsia="宋体" w:cs="宋体"/>
          <w:color w:val="FF0000"/>
          <w:spacing w:val="0"/>
          <w:position w:val="0"/>
          <w:sz w:val="20"/>
          <w:shd w:val="clear" w:fill="auto"/>
        </w:rPr>
        <w:t>点券一个消费证明</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代币券可合成隐藏装扮光明套，可用于购买各种节日礼包自由搭配自己喜欢的外观！！！</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详情点击商城查看几百种道具礼包告别千篇一律！！！</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技能可以全部加满告别选择困难症在赛利亚处购买</w:t>
      </w:r>
      <w:r>
        <w:rPr>
          <w:rFonts w:ascii="Calibri" w:hAnsi="Calibri" w:eastAsia="Calibri" w:cs="Calibri"/>
          <w:color w:val="FF0000"/>
          <w:spacing w:val="0"/>
          <w:position w:val="0"/>
          <w:sz w:val="21"/>
          <w:shd w:val="clear" w:fill="auto"/>
        </w:rPr>
        <w:t>SP</w:t>
      </w:r>
      <w:r>
        <w:rPr>
          <w:rFonts w:ascii="宋体" w:hAnsi="宋体" w:eastAsia="宋体" w:cs="宋体"/>
          <w:color w:val="FF0000"/>
          <w:spacing w:val="0"/>
          <w:position w:val="0"/>
          <w:sz w:val="21"/>
          <w:shd w:val="clear" w:fill="auto"/>
        </w:rPr>
        <w:t>书</w:t>
      </w:r>
      <w:r>
        <w:rPr>
          <w:rFonts w:ascii="Calibri" w:hAnsi="Calibri" w:eastAsia="Calibri" w:cs="Calibri"/>
          <w:color w:val="FF0000"/>
          <w:spacing w:val="0"/>
          <w:position w:val="0"/>
          <w:sz w:val="21"/>
          <w:shd w:val="clear" w:fill="auto"/>
        </w:rPr>
        <w:t>TP</w:t>
      </w:r>
      <w:r>
        <w:rPr>
          <w:rFonts w:ascii="宋体" w:hAnsi="宋体" w:eastAsia="宋体" w:cs="宋体"/>
          <w:color w:val="FF0000"/>
          <w:spacing w:val="0"/>
          <w:position w:val="0"/>
          <w:sz w:val="21"/>
          <w:shd w:val="clear" w:fill="auto"/>
        </w:rPr>
        <w:t>书！！！</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本服鼓励玩家</w:t>
      </w:r>
      <w:r>
        <w:rPr>
          <w:rFonts w:ascii="Calibri" w:hAnsi="Calibri" w:eastAsia="Calibri" w:cs="Calibri"/>
          <w:color w:val="FF0000"/>
          <w:spacing w:val="0"/>
          <w:position w:val="0"/>
          <w:sz w:val="21"/>
          <w:shd w:val="clear" w:fill="auto"/>
        </w:rPr>
        <w:t>PK</w:t>
      </w:r>
      <w:r>
        <w:rPr>
          <w:rFonts w:ascii="宋体" w:hAnsi="宋体" w:eastAsia="宋体" w:cs="宋体"/>
          <w:color w:val="FF0000"/>
          <w:spacing w:val="0"/>
          <w:position w:val="0"/>
          <w:sz w:val="21"/>
          <w:shd w:val="clear" w:fill="auto"/>
        </w:rPr>
        <w:t>，胜点可以在阿尔伯特商店图表</w:t>
      </w:r>
      <w:r>
        <w:rPr>
          <w:rFonts w:ascii="Calibri" w:hAnsi="Calibri" w:eastAsia="Calibri" w:cs="Calibri"/>
          <w:color w:val="FF0000"/>
          <w:spacing w:val="0"/>
          <w:position w:val="0"/>
          <w:sz w:val="21"/>
          <w:shd w:val="clear" w:fill="auto"/>
        </w:rPr>
        <w:t>2</w:t>
      </w:r>
      <w:r>
        <w:rPr>
          <w:rFonts w:ascii="宋体" w:hAnsi="宋体" w:eastAsia="宋体" w:cs="宋体"/>
          <w:color w:val="FF0000"/>
          <w:spacing w:val="0"/>
          <w:position w:val="0"/>
          <w:sz w:val="21"/>
          <w:shd w:val="clear" w:fill="auto"/>
        </w:rPr>
        <w:t>购买各种珍稀酷炫装扮！！！</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赛利亚右侧小游戏可以通过每日游戏如图标</w:t>
      </w:r>
      <w:r>
        <w:rPr>
          <w:rFonts w:ascii="Calibri" w:hAnsi="Calibri" w:eastAsia="Calibri" w:cs="Calibri"/>
          <w:color w:val="FF0000"/>
          <w:spacing w:val="0"/>
          <w:position w:val="0"/>
          <w:sz w:val="21"/>
          <w:shd w:val="clear" w:fill="auto"/>
        </w:rPr>
        <w:t>3</w:t>
      </w:r>
      <w:r>
        <w:rPr>
          <w:rFonts w:ascii="宋体" w:hAnsi="宋体" w:eastAsia="宋体" w:cs="宋体"/>
          <w:color w:val="FF0000"/>
          <w:spacing w:val="0"/>
          <w:position w:val="0"/>
          <w:sz w:val="21"/>
          <w:shd w:val="clear" w:fill="auto"/>
        </w:rPr>
        <w:t>获得各种珍稀酷炫搞怪装扮！！！</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使用</w:t>
      </w:r>
      <w:r>
        <w:rPr>
          <w:rFonts w:ascii="Calibri" w:hAnsi="Calibri" w:eastAsia="Calibri" w:cs="Calibri"/>
          <w:color w:val="FF0000"/>
          <w:spacing w:val="0"/>
          <w:position w:val="0"/>
          <w:sz w:val="21"/>
          <w:shd w:val="clear" w:fill="auto"/>
        </w:rPr>
        <w:t>CDK</w:t>
      </w:r>
      <w:r>
        <w:rPr>
          <w:rFonts w:ascii="宋体" w:hAnsi="宋体" w:eastAsia="宋体" w:cs="宋体"/>
          <w:color w:val="FF0000"/>
          <w:spacing w:val="0"/>
          <w:position w:val="0"/>
          <w:sz w:val="21"/>
          <w:shd w:val="clear" w:fill="auto"/>
        </w:rPr>
        <w:t>可随机获得伟大的证明一个如图表</w:t>
      </w:r>
      <w:r>
        <w:rPr>
          <w:rFonts w:ascii="Calibri" w:hAnsi="Calibri" w:eastAsia="Calibri" w:cs="Calibri"/>
          <w:color w:val="FF0000"/>
          <w:spacing w:val="0"/>
          <w:position w:val="0"/>
          <w:sz w:val="21"/>
          <w:shd w:val="clear" w:fill="auto"/>
        </w:rPr>
        <w:t>4</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在赛利亚处换取抽奖回馈袖珍罐一直抽奖一直爽！！！</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深渊票不用买任意精英怪或</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掉落深渊票可刷所有深渊一直出史诗一直爽！！！</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消费证明可以广场大树下亚丝娜商店如图表</w:t>
      </w:r>
      <w:r>
        <w:rPr>
          <w:rFonts w:ascii="Calibri" w:hAnsi="Calibri" w:eastAsia="Calibri" w:cs="Calibri"/>
          <w:color w:val="FF0000"/>
          <w:spacing w:val="0"/>
          <w:position w:val="0"/>
          <w:sz w:val="21"/>
          <w:shd w:val="clear" w:fill="auto"/>
        </w:rPr>
        <w:t>5</w:t>
      </w:r>
      <w:r>
        <w:rPr>
          <w:rFonts w:ascii="宋体" w:hAnsi="宋体" w:eastAsia="宋体" w:cs="宋体"/>
          <w:color w:val="FF0000"/>
          <w:spacing w:val="0"/>
          <w:position w:val="0"/>
          <w:sz w:val="21"/>
          <w:shd w:val="clear" w:fill="auto"/>
        </w:rPr>
        <w:t>兑换各种强力道具！！！</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所有远古门票在赛丽亚商店兑换购买各种特定粉装随便刷！！！</w:t>
      </w:r>
    </w:p>
    <w:p>
      <w:pPr>
        <w:spacing w:before="0" w:after="0" w:line="240" w:lineRule="auto"/>
        <w:ind w:left="0" w:right="0" w:firstLine="0"/>
        <w:jc w:val="both"/>
        <w:rPr>
          <w:rFonts w:ascii="Calibri" w:hAnsi="Calibri" w:eastAsia="Calibri" w:cs="Calibri"/>
          <w:color w:val="FF0000"/>
          <w:spacing w:val="0"/>
          <w:position w:val="0"/>
          <w:sz w:val="21"/>
          <w:shd w:val="clear" w:fill="auto"/>
        </w:rPr>
      </w:pPr>
    </w:p>
    <w:p>
      <w:pPr>
        <w:keepNext/>
        <w:spacing w:before="0" w:after="0" w:line="240" w:lineRule="auto"/>
        <w:ind w:left="0" w:right="0" w:firstLine="0"/>
        <w:jc w:val="both"/>
        <w:rPr>
          <w:rFonts w:ascii="Calibri" w:hAnsi="Calibri" w:eastAsia="Calibri" w:cs="Calibri"/>
          <w:color w:val="auto"/>
          <w:spacing w:val="0"/>
          <w:position w:val="0"/>
          <w:sz w:val="21"/>
          <w:shd w:val="clear" w:fill="auto"/>
        </w:rPr>
      </w:pPr>
      <w:r>
        <w:pict>
          <v:shape id="rectole0000000000" o:spid="_x0000_s1026" o:spt="75" type="#_x0000_t75" style="height:164.15pt;width:204.65pt;" o:ole="t" filled="f" o:preferrelative="t" coordsize="21600,21600">
            <v:path/>
            <v:fill on="f" focussize="0,0"/>
            <v:stroke/>
            <v:imagedata r:id="rId5" o:title=""/>
            <o:lock v:ext="edit"/>
            <w10:wrap type="none"/>
            <w10:anchorlock/>
          </v:shape>
          <o:OLEObject Type="Embed" ProgID="StaticMetafile" ShapeID="rectole0000000000" DrawAspect="Content" ObjectID="_1468075725" r:id="rId4">
            <o:LockedField>false</o:LockedField>
          </o:OLEObject>
        </w:pict>
      </w:r>
      <w:r>
        <w:pict>
          <v:shape id="rectole0000000001" o:spid="_x0000_s1027" o:spt="75" type="#_x0000_t75" style="height:158.7pt;width:164.85pt;" o:ole="t" filled="f" o:preferrelative="t" coordsize="21600,21600">
            <v:path/>
            <v:fill on="f" focussize="0,0"/>
            <v:stroke/>
            <v:imagedata r:id="rId7" o:title=""/>
            <o:lock v:ext="edit"/>
            <w10:wrap type="none"/>
            <w10:anchorlock/>
          </v:shape>
          <o:OLEObject Type="Embed" ProgID="StaticMetafile" ShapeID="rectole0000000001" DrawAspect="Content" ObjectID="_1468075726" r:id="rId6">
            <o:LockedField>false</o:LockedField>
          </o:OLEObject>
        </w:pict>
      </w:r>
      <w:r>
        <w:pict>
          <v:shape id="rectole0000000002" o:spid="_x0000_s1028" o:spt="75" type="#_x0000_t75" style="height:170.5pt;width:160.8pt;" o:ole="t" filled="f" o:preferrelative="t" coordsize="21600,21600">
            <v:path/>
            <v:fill on="f" focussize="0,0"/>
            <v:stroke/>
            <v:imagedata r:id="rId9" o:title=""/>
            <o:lock v:ext="edit"/>
            <w10:wrap type="none"/>
            <w10:anchorlock/>
          </v:shape>
          <o:OLEObject Type="Embed" ProgID="StaticMetafile" ShapeID="rectole0000000002" DrawAspect="Content" ObjectID="_1468075727" r:id="rId8">
            <o:LockedField>false</o:LockedField>
          </o:OLEObject>
        </w:pict>
      </w:r>
      <w:r>
        <w:pict>
          <v:shape id="rectole0000000003" o:spid="_x0000_s1029" o:spt="75" type="#_x0000_t75" style="height:203.8pt;width:115.75pt;" o:ole="t" filled="f" o:preferrelative="t" coordsize="21600,21600">
            <v:path/>
            <v:fill on="f" focussize="0,0"/>
            <v:stroke/>
            <v:imagedata r:id="rId11" o:title=""/>
            <o:lock v:ext="edit"/>
            <w10:wrap type="none"/>
            <w10:anchorlock/>
          </v:shape>
          <o:OLEObject Type="Embed" ProgID="StaticMetafile" ShapeID="rectole0000000003" DrawAspect="Content" ObjectID="_1468075728" r:id="rId10">
            <o:LockedField>false</o:LockedField>
          </o:OLEObject>
        </w:pict>
      </w:r>
      <w:r>
        <w:pict>
          <v:shape id="rectole0000000004" o:spid="_x0000_s1030" o:spt="75" type="#_x0000_t75" style="height:150.7pt;width:171.4pt;" o:ole="t" filled="f" o:preferrelative="t" coordsize="21600,21600">
            <v:path/>
            <v:fill on="f" focussize="0,0"/>
            <v:stroke/>
            <v:imagedata r:id="rId13" o:title=""/>
            <o:lock v:ext="edit"/>
            <w10:wrap type="none"/>
            <w10:anchorlock/>
          </v:shape>
          <o:OLEObject Type="Embed" ProgID="StaticMetafile" ShapeID="rectole0000000004" DrawAspect="Content" ObjectID="_1468075729" r:id="rId12">
            <o:LockedField>false</o:LockedField>
          </o:OLEObject>
        </w:pict>
      </w:r>
    </w:p>
    <w:p>
      <w:pPr>
        <w:keepNext/>
        <w:spacing w:before="0" w:after="0" w:line="240" w:lineRule="auto"/>
        <w:ind w:left="0" w:right="0" w:firstLine="0"/>
        <w:jc w:val="both"/>
        <w:rPr>
          <w:rFonts w:ascii="Calibri" w:hAnsi="Calibri" w:eastAsia="Calibri" w:cs="Calibri"/>
          <w:color w:val="auto"/>
          <w:spacing w:val="0"/>
          <w:position w:val="0"/>
          <w:sz w:val="21"/>
          <w:shd w:val="clear" w:fill="auto"/>
        </w:rPr>
      </w:pPr>
      <w:r>
        <w:pict>
          <v:shape id="rectole0000000005" o:spid="_x0000_s1031" o:spt="75" type="#_x0000_t75" style="height:348.45pt;width:311.75pt;" o:ole="t" filled="f" o:preferrelative="t" coordsize="21600,21600">
            <v:path/>
            <v:fill on="f" focussize="0,0"/>
            <v:stroke/>
            <v:imagedata r:id="rId15" o:title=""/>
            <o:lock v:ext="edit"/>
            <w10:wrap type="none"/>
            <w10:anchorlock/>
          </v:shape>
          <o:OLEObject Type="Embed" ProgID="StaticMetafile" ShapeID="rectole0000000005" DrawAspect="Content" ObjectID="_1468075730" r:id="rId14">
            <o:LockedField>false</o:LockedField>
          </o:OLEObject>
        </w:pic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新手上线领取新手礼包后，开始您的升级之路，上线即可佩带新手赠送的装备，本服装备没有等级限制。</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升级不需要做任何任务，本服单人</w:t>
      </w:r>
      <w:r>
        <w:rPr>
          <w:rFonts w:ascii="Calibri" w:hAnsi="Calibri" w:eastAsia="Calibri" w:cs="Calibri"/>
          <w:color w:val="FF0000"/>
          <w:spacing w:val="0"/>
          <w:position w:val="0"/>
          <w:sz w:val="21"/>
          <w:shd w:val="clear" w:fill="auto"/>
        </w:rPr>
        <w:t>10</w:t>
      </w:r>
      <w:r>
        <w:rPr>
          <w:rFonts w:ascii="宋体" w:hAnsi="宋体" w:eastAsia="宋体" w:cs="宋体"/>
          <w:color w:val="FF0000"/>
          <w:spacing w:val="0"/>
          <w:position w:val="0"/>
          <w:sz w:val="21"/>
          <w:shd w:val="clear" w:fill="auto"/>
        </w:rPr>
        <w:t>倍，组队</w:t>
      </w:r>
      <w:r>
        <w:rPr>
          <w:rFonts w:ascii="Calibri" w:hAnsi="Calibri" w:eastAsia="Calibri" w:cs="Calibri"/>
          <w:color w:val="FF0000"/>
          <w:spacing w:val="0"/>
          <w:position w:val="0"/>
          <w:sz w:val="21"/>
          <w:shd w:val="clear" w:fill="auto"/>
        </w:rPr>
        <w:t>20</w:t>
      </w:r>
      <w:r>
        <w:rPr>
          <w:rFonts w:ascii="宋体" w:hAnsi="宋体" w:eastAsia="宋体" w:cs="宋体"/>
          <w:color w:val="FF0000"/>
          <w:spacing w:val="0"/>
          <w:position w:val="0"/>
          <w:sz w:val="21"/>
          <w:shd w:val="clear" w:fill="auto"/>
        </w:rPr>
        <w:t>倍，单怪物经验</w:t>
      </w:r>
      <w:r>
        <w:rPr>
          <w:rFonts w:ascii="Calibri" w:hAnsi="Calibri" w:eastAsia="Calibri" w:cs="Calibri"/>
          <w:color w:val="FF0000"/>
          <w:spacing w:val="0"/>
          <w:position w:val="0"/>
          <w:sz w:val="21"/>
          <w:shd w:val="clear" w:fill="auto"/>
        </w:rPr>
        <w:t>10</w:t>
      </w:r>
      <w:r>
        <w:rPr>
          <w:rFonts w:ascii="宋体" w:hAnsi="宋体" w:eastAsia="宋体" w:cs="宋体"/>
          <w:color w:val="FF0000"/>
          <w:spacing w:val="0"/>
          <w:position w:val="0"/>
          <w:sz w:val="21"/>
          <w:shd w:val="clear" w:fill="auto"/>
        </w:rPr>
        <w:t>倍。</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当等级到达</w:t>
      </w:r>
      <w:r>
        <w:rPr>
          <w:rFonts w:ascii="Calibri" w:hAnsi="Calibri" w:eastAsia="Calibri" w:cs="Calibri"/>
          <w:color w:val="FF0000"/>
          <w:spacing w:val="0"/>
          <w:position w:val="0"/>
          <w:sz w:val="21"/>
          <w:shd w:val="clear" w:fill="auto"/>
        </w:rPr>
        <w:t>70</w:t>
      </w:r>
      <w:r>
        <w:rPr>
          <w:rFonts w:ascii="宋体" w:hAnsi="宋体" w:eastAsia="宋体" w:cs="宋体"/>
          <w:color w:val="FF0000"/>
          <w:spacing w:val="0"/>
          <w:position w:val="0"/>
          <w:sz w:val="21"/>
          <w:shd w:val="clear" w:fill="auto"/>
        </w:rPr>
        <w:t>级系统会自动赠送</w:t>
      </w:r>
      <w:r>
        <w:rPr>
          <w:rFonts w:ascii="Calibri" w:hAnsi="Calibri" w:eastAsia="Calibri" w:cs="Calibri"/>
          <w:color w:val="FF0000"/>
          <w:spacing w:val="0"/>
          <w:position w:val="0"/>
          <w:sz w:val="21"/>
          <w:shd w:val="clear" w:fill="auto"/>
        </w:rPr>
        <w:t>8</w:t>
      </w:r>
      <w:r>
        <w:rPr>
          <w:rFonts w:ascii="宋体" w:hAnsi="宋体" w:eastAsia="宋体" w:cs="宋体"/>
          <w:color w:val="FF0000"/>
          <w:spacing w:val="0"/>
          <w:position w:val="0"/>
          <w:sz w:val="21"/>
          <w:shd w:val="clear" w:fill="auto"/>
        </w:rPr>
        <w:t>张</w:t>
      </w:r>
      <w:r>
        <w:rPr>
          <w:rFonts w:ascii="Calibri" w:hAnsi="Calibri" w:eastAsia="Calibri" w:cs="Calibri"/>
          <w:color w:val="FF0000"/>
          <w:spacing w:val="0"/>
          <w:position w:val="0"/>
          <w:sz w:val="21"/>
          <w:shd w:val="clear" w:fill="auto"/>
        </w:rPr>
        <w:t>+10</w:t>
      </w:r>
      <w:r>
        <w:rPr>
          <w:rFonts w:ascii="宋体" w:hAnsi="宋体" w:eastAsia="宋体" w:cs="宋体"/>
          <w:color w:val="FF0000"/>
          <w:spacing w:val="0"/>
          <w:position w:val="0"/>
          <w:sz w:val="21"/>
          <w:shd w:val="clear" w:fill="auto"/>
        </w:rPr>
        <w:t>的装备强化券，以及黄金破魔石（可挑战任意地区深渊派对）。</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需求低级装备（无影剑、艾尔文、灵魂猎者）</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追击</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南门副本深渊掉落。</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Calibri" w:hAnsi="Calibri" w:eastAsia="Calibri" w:cs="Calibri"/>
          <w:color w:val="FF0000"/>
          <w:spacing w:val="0"/>
          <w:position w:val="0"/>
          <w:sz w:val="21"/>
          <w:shd w:val="clear" w:fill="auto"/>
        </w:rPr>
        <w:t>65</w:t>
      </w:r>
      <w:r>
        <w:rPr>
          <w:rFonts w:ascii="宋体" w:hAnsi="宋体" w:eastAsia="宋体" w:cs="宋体"/>
          <w:color w:val="FF0000"/>
          <w:spacing w:val="0"/>
          <w:position w:val="0"/>
          <w:sz w:val="21"/>
          <w:shd w:val="clear" w:fill="auto"/>
        </w:rPr>
        <w:t>级史诗武器、首饰、左右槽</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金币（夺回西部线，例如灵魂猎者等）。</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另外，</w:t>
      </w:r>
      <w:r>
        <w:rPr>
          <w:rFonts w:ascii="Calibri" w:hAnsi="Calibri" w:eastAsia="Calibri" w:cs="Calibri"/>
          <w:color w:val="FF0000"/>
          <w:spacing w:val="0"/>
          <w:position w:val="0"/>
          <w:sz w:val="21"/>
          <w:shd w:val="clear" w:fill="auto"/>
        </w:rPr>
        <w:t>70</w:t>
      </w:r>
      <w:r>
        <w:rPr>
          <w:rFonts w:ascii="宋体" w:hAnsi="宋体" w:eastAsia="宋体" w:cs="宋体"/>
          <w:color w:val="FF0000"/>
          <w:spacing w:val="0"/>
          <w:position w:val="0"/>
          <w:sz w:val="21"/>
          <w:shd w:val="clear" w:fill="auto"/>
        </w:rPr>
        <w:t>级武器、</w:t>
      </w:r>
      <w:r>
        <w:rPr>
          <w:rFonts w:ascii="Calibri" w:hAnsi="Calibri" w:eastAsia="Calibri" w:cs="Calibri"/>
          <w:color w:val="FF0000"/>
          <w:spacing w:val="0"/>
          <w:position w:val="0"/>
          <w:sz w:val="21"/>
          <w:shd w:val="clear" w:fill="auto"/>
        </w:rPr>
        <w:t>70</w:t>
      </w:r>
      <w:r>
        <w:rPr>
          <w:rFonts w:ascii="宋体" w:hAnsi="宋体" w:eastAsia="宋体" w:cs="宋体"/>
          <w:color w:val="FF0000"/>
          <w:spacing w:val="0"/>
          <w:position w:val="0"/>
          <w:sz w:val="21"/>
          <w:shd w:val="clear" w:fill="auto"/>
        </w:rPr>
        <w:t>级防具</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可爆那套</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w:t>
      </w:r>
      <w:r>
        <w:rPr>
          <w:rFonts w:ascii="Calibri" w:hAnsi="Calibri" w:eastAsia="Calibri" w:cs="Calibri"/>
          <w:color w:val="FF0000"/>
          <w:spacing w:val="0"/>
          <w:position w:val="0"/>
          <w:sz w:val="21"/>
          <w:shd w:val="clear" w:fill="auto"/>
        </w:rPr>
        <w:t>74</w:t>
      </w:r>
      <w:r>
        <w:rPr>
          <w:rFonts w:ascii="宋体" w:hAnsi="宋体" w:eastAsia="宋体" w:cs="宋体"/>
          <w:color w:val="FF0000"/>
          <w:spacing w:val="0"/>
          <w:position w:val="0"/>
          <w:sz w:val="21"/>
          <w:shd w:val="clear" w:fill="auto"/>
        </w:rPr>
        <w:t>级防具</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在海上列车任意深渊即可掉落</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可前往诺斯玛尔地区的“痛苦之森列瑟芬”副本，从</w:t>
      </w:r>
      <w:r>
        <w:rPr>
          <w:rFonts w:ascii="Calibri" w:hAnsi="Calibri" w:eastAsia="Calibri" w:cs="Calibri"/>
          <w:color w:val="FF0000"/>
          <w:spacing w:val="0"/>
          <w:position w:val="0"/>
          <w:sz w:val="21"/>
          <w:shd w:val="clear" w:fill="auto"/>
        </w:rPr>
        <w:t>NPC</w:t>
      </w:r>
      <w:r>
        <w:rPr>
          <w:rFonts w:ascii="宋体" w:hAnsi="宋体" w:eastAsia="宋体" w:cs="宋体"/>
          <w:color w:val="FF0000"/>
          <w:spacing w:val="0"/>
          <w:position w:val="0"/>
          <w:sz w:val="21"/>
          <w:shd w:val="clear" w:fill="auto"/>
        </w:rPr>
        <w:t>米内特处接取每日任务制作“黑色瘟疫套装”。</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可挑战三国活动副本收集材料</w:t>
      </w:r>
      <w:r>
        <w:rPr>
          <w:rFonts w:ascii="Calibri" w:hAnsi="Calibri" w:eastAsia="Calibri" w:cs="Calibri"/>
          <w:color w:val="FF0000"/>
          <w:spacing w:val="0"/>
          <w:position w:val="0"/>
          <w:sz w:val="21"/>
          <w:shd w:val="clear" w:fill="auto"/>
        </w:rPr>
        <w:t xml:space="preserve"> </w:t>
      </w:r>
      <w:r>
        <w:rPr>
          <w:rFonts w:ascii="宋体" w:hAnsi="宋体" w:eastAsia="宋体" w:cs="宋体"/>
          <w:color w:val="FF0000"/>
          <w:spacing w:val="0"/>
          <w:position w:val="0"/>
          <w:sz w:val="21"/>
          <w:shd w:val="clear" w:fill="auto"/>
        </w:rPr>
        <w:t>并收集</w:t>
      </w:r>
      <w:r>
        <w:rPr>
          <w:rFonts w:ascii="Calibri" w:hAnsi="Calibri" w:eastAsia="Calibri" w:cs="Calibri"/>
          <w:color w:val="FF0000"/>
          <w:spacing w:val="0"/>
          <w:position w:val="0"/>
          <w:sz w:val="21"/>
          <w:shd w:val="clear" w:fill="auto"/>
        </w:rPr>
        <w:t>SS</w:t>
      </w:r>
      <w:r>
        <w:rPr>
          <w:rFonts w:ascii="宋体" w:hAnsi="宋体" w:eastAsia="宋体" w:cs="宋体"/>
          <w:color w:val="FF0000"/>
          <w:spacing w:val="0"/>
          <w:position w:val="0"/>
          <w:sz w:val="21"/>
          <w:shd w:val="clear" w:fill="auto"/>
        </w:rPr>
        <w:t>灵魂（夏洛克任务史诗灵魂收集</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强者之沼爆</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抽奖</w:t>
      </w:r>
      <w:r>
        <w:rPr>
          <w:rFonts w:ascii="Calibri" w:hAnsi="Calibri" w:eastAsia="Calibri" w:cs="Calibri"/>
          <w:color w:val="FF0000"/>
          <w:spacing w:val="0"/>
          <w:position w:val="0"/>
          <w:sz w:val="21"/>
          <w:shd w:val="clear" w:fill="auto"/>
        </w:rPr>
        <w:t>/</w:t>
      </w:r>
      <w:r>
        <w:rPr>
          <w:rFonts w:ascii="宋体" w:hAnsi="宋体" w:eastAsia="宋体" w:cs="宋体"/>
          <w:color w:val="FF0000"/>
          <w:spacing w:val="0"/>
          <w:position w:val="0"/>
          <w:sz w:val="21"/>
          <w:shd w:val="clear" w:fill="auto"/>
        </w:rPr>
        <w:t>魔盒）。</w:t>
      </w: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防具篇：</w:t>
      </w:r>
    </w:p>
    <w:p>
      <w:pPr>
        <w:widowControl w:val="0"/>
        <w:spacing w:before="0" w:after="0" w:line="450" w:lineRule="auto"/>
        <w:ind w:left="0" w:right="0" w:firstLine="0"/>
        <w:jc w:val="center"/>
        <w:rPr>
          <w:rFonts w:ascii="Tahoma" w:hAnsi="Tahoma" w:eastAsia="Tahoma" w:cs="Tahoma"/>
          <w:color w:val="FF0000"/>
          <w:spacing w:val="0"/>
          <w:position w:val="0"/>
          <w:sz w:val="48"/>
          <w:shd w:val="clear" w:fill="auto"/>
        </w:rPr>
      </w:pPr>
      <w:r>
        <w:rPr>
          <w:rFonts w:ascii="宋体" w:hAnsi="宋体" w:eastAsia="宋体" w:cs="宋体"/>
          <w:color w:val="FF0000"/>
          <w:spacing w:val="0"/>
          <w:position w:val="0"/>
          <w:sz w:val="48"/>
          <w:shd w:val="clear" w:fill="auto"/>
        </w:rPr>
        <w:t>防具篇</w:t>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第一套【黑色瘟疫套装】</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06" o:spid="_x0000_s1032" o:spt="75" type="#_x0000_t75" style="height:247.35pt;width:329.75pt;" o:ole="t" filled="f" o:preferrelative="t" coordsize="21600,21600">
            <v:path/>
            <v:fill on="f" focussize="0,0"/>
            <v:stroke/>
            <v:imagedata r:id="rId17" o:title=""/>
            <o:lock v:ext="edit"/>
            <w10:wrap type="none"/>
            <w10:anchorlock/>
          </v:shape>
          <o:OLEObject Type="Embed" ProgID="StaticMetafile" ShapeID="rectole0000000006" DrawAspect="Content" ObjectID="_1468075731" r:id="rId16">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【黑色瘟疫套装】在“米内特”</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处换取黑色瘟疫套装</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所需材料为：暗黑疫苗</w:t>
      </w:r>
      <w:r>
        <w:rPr>
          <w:rFonts w:ascii="Calibri" w:hAnsi="Calibri" w:eastAsia="Calibri" w:cs="Calibri"/>
          <w:color w:val="auto"/>
          <w:spacing w:val="0"/>
          <w:position w:val="0"/>
          <w:sz w:val="21"/>
          <w:shd w:val="clear" w:fill="auto"/>
        </w:rPr>
        <w:t>*25,</w:t>
      </w:r>
      <w:r>
        <w:rPr>
          <w:rFonts w:ascii="宋体" w:hAnsi="宋体" w:eastAsia="宋体" w:cs="宋体"/>
          <w:color w:val="auto"/>
          <w:spacing w:val="0"/>
          <w:position w:val="0"/>
          <w:sz w:val="21"/>
          <w:shd w:val="clear" w:fill="auto"/>
        </w:rPr>
        <w:t> 获取方式：接取“远古</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暗黑疫苗”任务</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抽奖</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注：</w:t>
      </w:r>
      <w:r>
        <w:rPr>
          <w:rFonts w:ascii="宋体" w:hAnsi="宋体" w:eastAsia="宋体" w:cs="宋体"/>
          <w:color w:val="FF0000"/>
          <w:spacing w:val="0"/>
          <w:position w:val="0"/>
          <w:sz w:val="21"/>
          <w:shd w:val="clear" w:fill="auto"/>
        </w:rPr>
        <w:t>被感染的帝国骑士</w:t>
      </w:r>
      <w:r>
        <w:rPr>
          <w:rFonts w:ascii="宋体" w:hAnsi="宋体" w:eastAsia="宋体" w:cs="宋体"/>
          <w:color w:val="auto"/>
          <w:spacing w:val="0"/>
          <w:position w:val="0"/>
          <w:sz w:val="21"/>
          <w:shd w:val="clear" w:fill="auto"/>
        </w:rPr>
        <w:t>，只会往前劈砍或者释放直线的剑气，硬直很高。聚怪以后，打掉之后迅速</w:t>
      </w:r>
      <w:r>
        <w:rPr>
          <w:rFonts w:ascii="Calibri" w:hAnsi="Calibri" w:eastAsia="Calibri" w:cs="Calibri"/>
          <w:color w:val="auto"/>
          <w:spacing w:val="0"/>
          <w:position w:val="0"/>
          <w:sz w:val="21"/>
          <w:shd w:val="clear" w:fill="auto"/>
        </w:rPr>
        <w:t>ALT</w:t>
      </w:r>
      <w:r>
        <w:rPr>
          <w:rFonts w:ascii="宋体" w:hAnsi="宋体" w:eastAsia="宋体" w:cs="宋体"/>
          <w:color w:val="auto"/>
          <w:spacing w:val="0"/>
          <w:position w:val="0"/>
          <w:sz w:val="21"/>
          <w:shd w:val="clear" w:fill="auto"/>
        </w:rPr>
        <w:t>键</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方向键顺图或者用火属性攻击彻底杀死。</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纳扎罗</w:t>
      </w:r>
      <w:r>
        <w:rPr>
          <w:rFonts w:ascii="宋体" w:hAnsi="宋体" w:eastAsia="宋体" w:cs="宋体"/>
          <w:color w:val="auto"/>
          <w:spacing w:val="0"/>
          <w:position w:val="0"/>
          <w:sz w:val="21"/>
          <w:shd w:val="clear" w:fill="auto"/>
        </w:rPr>
        <w:t>在玩家进图以后就会不停的</w:t>
      </w:r>
      <w:r>
        <w:rPr>
          <w:rFonts w:ascii="宋体" w:hAnsi="宋体" w:eastAsia="宋体" w:cs="宋体"/>
          <w:color w:val="FBD100"/>
          <w:spacing w:val="0"/>
          <w:position w:val="0"/>
          <w:sz w:val="20"/>
          <w:u w:val="single"/>
          <w:shd w:val="clear" w:fill="auto"/>
        </w:rPr>
        <w:t>召唤</w:t>
      </w:r>
      <w:r>
        <w:rPr>
          <w:rFonts w:ascii="宋体" w:hAnsi="宋体" w:eastAsia="宋体" w:cs="宋体"/>
          <w:color w:val="auto"/>
          <w:spacing w:val="0"/>
          <w:position w:val="0"/>
          <w:sz w:val="21"/>
          <w:shd w:val="clear" w:fill="auto"/>
        </w:rPr>
        <w:t>自己的分身，分身又会不停的召唤杂鱼攻击玩家，并且往玩家脚下释放炎爆（有提示，有点快）。</w:t>
      </w:r>
      <w:r>
        <w:rPr>
          <w:rFonts w:ascii="宋体" w:hAnsi="宋体" w:eastAsia="宋体" w:cs="宋体"/>
          <w:color w:val="FF0000"/>
          <w:spacing w:val="0"/>
          <w:position w:val="0"/>
          <w:sz w:val="21"/>
          <w:shd w:val="clear" w:fill="auto"/>
        </w:rPr>
        <w:t>迅速击杀掉咒术师本体。</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FF0000"/>
          <w:spacing w:val="0"/>
          <w:position w:val="0"/>
          <w:sz w:val="21"/>
          <w:shd w:val="clear" w:fill="FFFFFF"/>
        </w:rPr>
        <w:t>小恶魔</w:t>
      </w:r>
      <w:r>
        <w:rPr>
          <w:rFonts w:ascii="宋体" w:hAnsi="宋体" w:eastAsia="宋体" w:cs="宋体"/>
          <w:color w:val="auto"/>
          <w:spacing w:val="0"/>
          <w:position w:val="0"/>
          <w:sz w:val="21"/>
          <w:shd w:val="clear" w:fill="FFFFFF"/>
        </w:rPr>
        <w:t>，他们会不停的往前方喷黑雾，被喷上就立即黑暗</w:t>
      </w:r>
      <w:r>
        <w:rPr>
          <w:rFonts w:ascii="Calibri" w:hAnsi="Calibri" w:eastAsia="Calibri" w:cs="Calibri"/>
          <w:color w:val="auto"/>
          <w:spacing w:val="0"/>
          <w:position w:val="0"/>
          <w:sz w:val="21"/>
          <w:shd w:val="clear" w:fill="FFFFFF"/>
        </w:rPr>
        <w:t>10</w:t>
      </w:r>
      <w:r>
        <w:rPr>
          <w:rFonts w:ascii="宋体" w:hAnsi="宋体" w:eastAsia="宋体" w:cs="宋体"/>
          <w:color w:val="auto"/>
          <w:spacing w:val="0"/>
          <w:position w:val="0"/>
          <w:sz w:val="21"/>
          <w:shd w:val="clear" w:fill="FFFFFF"/>
        </w:rPr>
        <w:t>秒，命中率和视野大幅度降低，就容易连续被他们喷中击杀后</w:t>
      </w:r>
      <w:r>
        <w:rPr>
          <w:rFonts w:ascii="宋体" w:hAnsi="宋体" w:eastAsia="宋体" w:cs="宋体"/>
          <w:color w:val="auto"/>
          <w:spacing w:val="0"/>
          <w:position w:val="0"/>
          <w:sz w:val="21"/>
          <w:shd w:val="clear" w:fill="auto"/>
        </w:rPr>
        <w:t>迅速</w:t>
      </w:r>
      <w:r>
        <w:rPr>
          <w:rFonts w:ascii="Calibri" w:hAnsi="Calibri" w:eastAsia="Calibri" w:cs="Calibri"/>
          <w:color w:val="auto"/>
          <w:spacing w:val="0"/>
          <w:position w:val="0"/>
          <w:sz w:val="21"/>
          <w:shd w:val="clear" w:fill="auto"/>
        </w:rPr>
        <w:t>ALT</w:t>
      </w:r>
      <w:r>
        <w:rPr>
          <w:rFonts w:ascii="宋体" w:hAnsi="宋体" w:eastAsia="宋体" w:cs="宋体"/>
          <w:color w:val="auto"/>
          <w:spacing w:val="0"/>
          <w:position w:val="0"/>
          <w:sz w:val="21"/>
          <w:shd w:val="clear" w:fill="auto"/>
        </w:rPr>
        <w:t>键</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方向键顺图或者或者用火属性攻击彻底杀死。</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FF0000"/>
          <w:spacing w:val="0"/>
          <w:position w:val="0"/>
          <w:sz w:val="21"/>
          <w:shd w:val="clear" w:fill="FFFFFF"/>
        </w:rPr>
        <w:t>刀疤</w:t>
      </w:r>
      <w:r>
        <w:rPr>
          <w:rFonts w:ascii="宋体" w:hAnsi="宋体" w:eastAsia="宋体" w:cs="宋体"/>
          <w:color w:val="auto"/>
          <w:spacing w:val="0"/>
          <w:position w:val="0"/>
          <w:sz w:val="21"/>
          <w:shd w:val="clear" w:fill="FFFFFF"/>
        </w:rPr>
        <w:t>吃掉魔笛使者皮特以后，就会和玩家对战，如果此时玩家身上有</w:t>
      </w:r>
      <w:r>
        <w:rPr>
          <w:rFonts w:ascii="Calibri" w:hAnsi="Calibri" w:eastAsia="Calibri" w:cs="Calibri"/>
          <w:color w:val="auto"/>
          <w:spacing w:val="0"/>
          <w:position w:val="0"/>
          <w:sz w:val="21"/>
          <w:shd w:val="clear" w:fill="FFFFFF"/>
        </w:rPr>
        <w:t>Buff</w:t>
      </w:r>
      <w:r>
        <w:rPr>
          <w:rFonts w:ascii="宋体" w:hAnsi="宋体" w:eastAsia="宋体" w:cs="宋体"/>
          <w:color w:val="auto"/>
          <w:spacing w:val="0"/>
          <w:position w:val="0"/>
          <w:sz w:val="21"/>
          <w:shd w:val="clear" w:fill="FFFFFF"/>
        </w:rPr>
        <w:t>，他就会对你造成</w:t>
      </w:r>
      <w:r>
        <w:rPr>
          <w:rFonts w:ascii="Calibri" w:hAnsi="Calibri" w:eastAsia="Calibri" w:cs="Calibri"/>
          <w:color w:val="auto"/>
          <w:spacing w:val="0"/>
          <w:position w:val="0"/>
          <w:sz w:val="21"/>
          <w:shd w:val="clear" w:fill="FFFFFF"/>
        </w:rPr>
        <w:t>1</w:t>
      </w:r>
      <w:r>
        <w:rPr>
          <w:rFonts w:ascii="宋体" w:hAnsi="宋体" w:eastAsia="宋体" w:cs="宋体"/>
          <w:color w:val="auto"/>
          <w:spacing w:val="0"/>
          <w:position w:val="0"/>
          <w:sz w:val="21"/>
          <w:shd w:val="clear" w:fill="FFFFFF"/>
        </w:rPr>
        <w:t>次附带流血的伤害，并且吃掉你的</w:t>
      </w:r>
      <w:r>
        <w:rPr>
          <w:rFonts w:ascii="Calibri" w:hAnsi="Calibri" w:eastAsia="Calibri" w:cs="Calibri"/>
          <w:color w:val="auto"/>
          <w:spacing w:val="0"/>
          <w:position w:val="0"/>
          <w:sz w:val="21"/>
          <w:shd w:val="clear" w:fill="FFFFFF"/>
        </w:rPr>
        <w:t>Buff</w:t>
      </w:r>
      <w:r>
        <w:rPr>
          <w:rFonts w:ascii="宋体" w:hAnsi="宋体" w:eastAsia="宋体" w:cs="宋体"/>
          <w:color w:val="auto"/>
          <w:spacing w:val="0"/>
          <w:position w:val="0"/>
          <w:sz w:val="21"/>
          <w:shd w:val="clear" w:fill="FFFFFF"/>
        </w:rPr>
        <w:t>给自己加，你</w:t>
      </w:r>
      <w:r>
        <w:rPr>
          <w:rFonts w:ascii="Calibri" w:hAnsi="Calibri" w:eastAsia="Calibri" w:cs="Calibri"/>
          <w:color w:val="auto"/>
          <w:spacing w:val="0"/>
          <w:position w:val="0"/>
          <w:sz w:val="21"/>
          <w:shd w:val="clear" w:fill="FFFFFF"/>
        </w:rPr>
        <w:t>Buff</w:t>
      </w:r>
      <w:r>
        <w:rPr>
          <w:rFonts w:ascii="宋体" w:hAnsi="宋体" w:eastAsia="宋体" w:cs="宋体"/>
          <w:color w:val="auto"/>
          <w:spacing w:val="0"/>
          <w:position w:val="0"/>
          <w:sz w:val="21"/>
          <w:shd w:val="clear" w:fill="FFFFFF"/>
        </w:rPr>
        <w:t>越多，他就越强！</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FF0000"/>
          <w:spacing w:val="0"/>
          <w:position w:val="0"/>
          <w:sz w:val="21"/>
          <w:shd w:val="clear" w:fill="FFFFFF"/>
        </w:rPr>
        <w:t>尤里斯公爵</w:t>
      </w:r>
      <w:r>
        <w:rPr>
          <w:rFonts w:ascii="宋体" w:hAnsi="宋体" w:eastAsia="宋体" w:cs="宋体"/>
          <w:color w:val="auto"/>
          <w:spacing w:val="0"/>
          <w:position w:val="0"/>
          <w:sz w:val="21"/>
          <w:shd w:val="clear" w:fill="FFFFFF"/>
        </w:rPr>
        <w:t>，千万别用任何异常状态攻击他，不然就就会反弹异常状态给你，并且是一堆异常状态</w:t>
      </w:r>
      <w:r>
        <w:rPr>
          <w:rFonts w:ascii="宋体" w:hAnsi="宋体" w:eastAsia="宋体" w:cs="宋体"/>
          <w:color w:val="auto"/>
          <w:spacing w:val="0"/>
          <w:position w:val="0"/>
          <w:sz w:val="21"/>
          <w:shd w:val="clear" w:fill="auto"/>
        </w:rPr>
        <w:t>身体黄色时，反弹远程伤害；身体红色时，反弹近战伤害。</w:t>
      </w:r>
    </w:p>
    <w:p>
      <w:pPr>
        <w:spacing w:before="0" w:after="0" w:line="240" w:lineRule="auto"/>
        <w:ind w:left="0" w:right="0" w:firstLine="0"/>
        <w:jc w:val="both"/>
        <w:rPr>
          <w:rFonts w:ascii="Calibri" w:hAnsi="Calibri" w:eastAsia="Calibri" w:cs="Calibri"/>
          <w:color w:val="C2BEB0"/>
          <w:spacing w:val="0"/>
          <w:position w:val="0"/>
          <w:sz w:val="21"/>
          <w:shd w:val="clear" w:fill="auto"/>
        </w:rPr>
      </w:pPr>
      <w:r>
        <w:rPr>
          <w:rFonts w:ascii="宋体" w:hAnsi="宋体" w:eastAsia="宋体" w:cs="宋体"/>
          <w:color w:val="FF0000"/>
          <w:spacing w:val="0"/>
          <w:position w:val="0"/>
          <w:sz w:val="21"/>
          <w:shd w:val="clear" w:fill="FFFFFF"/>
        </w:rPr>
        <w:t>第六使徒</w:t>
      </w:r>
      <w:r>
        <w:rPr>
          <w:rFonts w:ascii="Calibri" w:hAnsi="Calibri" w:eastAsia="Calibri" w:cs="Calibri"/>
          <w:color w:val="FF0000"/>
          <w:spacing w:val="0"/>
          <w:position w:val="0"/>
          <w:sz w:val="21"/>
          <w:shd w:val="clear" w:fill="FFFFFF"/>
        </w:rPr>
        <w:t>-</w:t>
      </w:r>
      <w:r>
        <w:rPr>
          <w:rFonts w:ascii="宋体" w:hAnsi="宋体" w:eastAsia="宋体" w:cs="宋体"/>
          <w:color w:val="FF0000"/>
          <w:spacing w:val="0"/>
          <w:position w:val="0"/>
          <w:sz w:val="21"/>
          <w:shd w:val="clear" w:fill="FFFFFF"/>
        </w:rPr>
        <w:t>黑色瘟疫狄瑞吉</w:t>
      </w:r>
      <w:r>
        <w:rPr>
          <w:rFonts w:ascii="宋体" w:hAnsi="宋体" w:eastAsia="宋体" w:cs="宋体"/>
          <w:color w:val="auto"/>
          <w:spacing w:val="0"/>
          <w:position w:val="0"/>
          <w:sz w:val="21"/>
          <w:shd w:val="clear" w:fill="auto"/>
        </w:rPr>
        <w:t>风往东吹，就别去右边风往西吹，就别去左边</w:t>
      </w:r>
      <w:r>
        <w:rPr>
          <w:rFonts w:ascii="宋体" w:hAnsi="宋体" w:eastAsia="宋体" w:cs="宋体"/>
          <w:color w:val="auto"/>
          <w:spacing w:val="0"/>
          <w:position w:val="0"/>
          <w:sz w:val="21"/>
          <w:shd w:val="clear" w:fill="FFFFFF"/>
        </w:rPr>
        <w:t>如果你再用该属性的攻击打他，除了伤害极低以外，他会反弹这次伤害，并且进入狂暴化所以你需要先用一种属性，</w:t>
      </w:r>
      <w:r>
        <w:rPr>
          <w:rFonts w:ascii="Calibri" w:hAnsi="Calibri" w:eastAsia="Calibri" w:cs="Calibri"/>
          <w:color w:val="auto"/>
          <w:spacing w:val="0"/>
          <w:position w:val="0"/>
          <w:sz w:val="21"/>
          <w:shd w:val="clear" w:fill="FFFFFF"/>
        </w:rPr>
        <w:t xml:space="preserve"> </w:t>
      </w:r>
      <w:r>
        <w:rPr>
          <w:rFonts w:ascii="宋体" w:hAnsi="宋体" w:eastAsia="宋体" w:cs="宋体"/>
          <w:color w:val="auto"/>
          <w:spacing w:val="0"/>
          <w:position w:val="0"/>
          <w:sz w:val="21"/>
          <w:shd w:val="clear" w:fill="FFFFFF"/>
        </w:rPr>
        <w:t>让他产生抗性，然后再用其他的属性输出才可以战胜他，当然攻击的同时，别忘记了看风向。</w:t>
      </w: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p>
    <w:p>
      <w:pPr>
        <w:keepNext/>
        <w:keepLines/>
        <w:spacing w:before="340" w:after="330" w:line="578" w:lineRule="auto"/>
        <w:ind w:left="0" w:right="0" w:firstLine="0"/>
        <w:jc w:val="both"/>
        <w:rPr>
          <w:rFonts w:ascii="Tahoma" w:hAnsi="Tahoma" w:eastAsia="Tahoma" w:cs="Tahoma"/>
          <w:b/>
          <w:color w:val="C2BEB0"/>
          <w:spacing w:val="0"/>
          <w:position w:val="0"/>
          <w:sz w:val="44"/>
          <w:shd w:val="clear" w:fill="auto"/>
        </w:rPr>
      </w:pPr>
      <w:r>
        <w:rPr>
          <w:rFonts w:ascii="宋体" w:hAnsi="宋体" w:eastAsia="宋体" w:cs="宋体"/>
          <w:b/>
          <w:color w:val="auto"/>
          <w:spacing w:val="0"/>
          <w:position w:val="0"/>
          <w:sz w:val="44"/>
          <w:shd w:val="clear" w:fill="auto"/>
        </w:rPr>
        <w:t>第二套【</w:t>
      </w:r>
      <w:r>
        <w:rPr>
          <w:rFonts w:ascii="Calibri" w:hAnsi="Calibri" w:eastAsia="Calibri" w:cs="Calibri"/>
          <w:b/>
          <w:color w:val="auto"/>
          <w:spacing w:val="0"/>
          <w:position w:val="0"/>
          <w:sz w:val="44"/>
          <w:shd w:val="clear" w:fill="auto"/>
        </w:rPr>
        <w:t>70</w:t>
      </w:r>
      <w:r>
        <w:rPr>
          <w:rFonts w:ascii="宋体" w:hAnsi="宋体" w:eastAsia="宋体" w:cs="宋体"/>
          <w:b/>
          <w:color w:val="auto"/>
          <w:spacing w:val="0"/>
          <w:position w:val="0"/>
          <w:sz w:val="44"/>
          <w:shd w:val="clear" w:fill="auto"/>
        </w:rPr>
        <w:t>级史诗防具套装】</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07" o:spid="_x0000_s1033" o:spt="75" type="#_x0000_t75" style="height:288.7pt;width:384.75pt;" o:ole="t" filled="f" o:preferrelative="t" coordsize="21600,21600">
            <v:path/>
            <v:fill on="f" focussize="0,0"/>
            <v:stroke/>
            <v:imagedata r:id="rId19" o:title=""/>
            <o:lock v:ext="edit"/>
            <w10:wrap type="none"/>
            <w10:anchorlock/>
          </v:shape>
          <o:OLEObject Type="Embed" ProgID="StaticMetafile" ShapeID="rectole0000000007" DrawAspect="Content" ObjectID="_1468075732" r:id="rId18">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70</w:t>
      </w:r>
      <w:r>
        <w:rPr>
          <w:rFonts w:ascii="宋体" w:hAnsi="宋体" w:eastAsia="宋体" w:cs="宋体"/>
          <w:color w:val="auto"/>
          <w:spacing w:val="0"/>
          <w:position w:val="0"/>
          <w:sz w:val="21"/>
          <w:shd w:val="clear" w:fill="auto"/>
        </w:rPr>
        <w:t>级史诗防具套装】在“夏洛克”</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处升级真猪装备</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所需材料为：黑色瘟疫套装</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史诗灵魂</w:t>
      </w:r>
      <w:r>
        <w:rPr>
          <w:rFonts w:ascii="Calibri" w:hAnsi="Calibri" w:eastAsia="Calibri" w:cs="Calibri"/>
          <w:color w:val="auto"/>
          <w:spacing w:val="0"/>
          <w:position w:val="0"/>
          <w:sz w:val="21"/>
          <w:shd w:val="clear" w:fill="auto"/>
        </w:rPr>
        <w:t>*40</w:t>
      </w:r>
      <w:r>
        <w:rPr>
          <w:rFonts w:ascii="宋体" w:hAnsi="宋体" w:eastAsia="宋体" w:cs="宋体"/>
          <w:color w:val="auto"/>
          <w:spacing w:val="0"/>
          <w:position w:val="0"/>
          <w:sz w:val="21"/>
          <w:shd w:val="clear" w:fill="auto"/>
        </w:rPr>
        <w:t>，获取方式：接取“</w:t>
      </w:r>
      <w:r>
        <w:rPr>
          <w:rFonts w:ascii="Calibri" w:hAnsi="Calibri" w:eastAsia="Calibri" w:cs="Calibri"/>
          <w:color w:val="auto"/>
          <w:spacing w:val="0"/>
          <w:position w:val="0"/>
          <w:sz w:val="21"/>
          <w:shd w:val="clear" w:fill="auto"/>
        </w:rPr>
        <w:t>SS</w:t>
      </w:r>
      <w:r>
        <w:rPr>
          <w:rFonts w:ascii="宋体" w:hAnsi="宋体" w:eastAsia="宋体" w:cs="宋体"/>
          <w:color w:val="auto"/>
          <w:spacing w:val="0"/>
          <w:position w:val="0"/>
          <w:sz w:val="21"/>
          <w:shd w:val="clear" w:fill="auto"/>
        </w:rPr>
        <w:t>灵魂收集”任务</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强者之沼爆</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抽奖</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魔盒</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透明的宇宙灵魂</w:t>
      </w:r>
      <w:r>
        <w:rPr>
          <w:rFonts w:ascii="Calibri" w:hAnsi="Calibri" w:eastAsia="Calibri" w:cs="Calibri"/>
          <w:color w:val="auto"/>
          <w:spacing w:val="0"/>
          <w:position w:val="0"/>
          <w:sz w:val="21"/>
          <w:shd w:val="clear" w:fill="auto"/>
        </w:rPr>
        <w:t>*100</w:t>
      </w:r>
      <w:r>
        <w:rPr>
          <w:rFonts w:ascii="宋体" w:hAnsi="宋体" w:eastAsia="宋体" w:cs="宋体"/>
          <w:color w:val="auto"/>
          <w:spacing w:val="0"/>
          <w:position w:val="0"/>
          <w:sz w:val="21"/>
          <w:shd w:val="clear" w:fill="auto"/>
        </w:rPr>
        <w:t>，获取方式：分解史诗装备获得</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灾难的征兆</w:t>
      </w:r>
      <w:r>
        <w:rPr>
          <w:rFonts w:ascii="Calibri" w:hAnsi="Calibri" w:eastAsia="Calibri" w:cs="Calibri"/>
          <w:color w:val="auto"/>
          <w:spacing w:val="0"/>
          <w:position w:val="0"/>
          <w:sz w:val="21"/>
          <w:shd w:val="clear" w:fill="auto"/>
        </w:rPr>
        <w:t>*20</w:t>
      </w: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获取方式：玩家购买，副本掉落【绿都王者级掉落最多】</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虚空魔石</w:t>
      </w:r>
      <w:r>
        <w:rPr>
          <w:rFonts w:ascii="Calibri" w:hAnsi="Calibri" w:eastAsia="Calibri" w:cs="Calibri"/>
          <w:color w:val="auto"/>
          <w:spacing w:val="0"/>
          <w:position w:val="0"/>
          <w:sz w:val="21"/>
          <w:shd w:val="clear" w:fill="auto"/>
        </w:rPr>
        <w:t>*50</w:t>
      </w:r>
      <w:r>
        <w:rPr>
          <w:rFonts w:ascii="宋体" w:hAnsi="宋体" w:eastAsia="宋体" w:cs="宋体"/>
          <w:color w:val="auto"/>
          <w:spacing w:val="0"/>
          <w:position w:val="0"/>
          <w:sz w:val="21"/>
          <w:shd w:val="clear" w:fill="auto"/>
        </w:rPr>
        <w:t>，获取方式：接取重复任务虚空魔石【异界装备分解获得</w:t>
      </w:r>
      <w:r>
        <w:rPr>
          <w:rFonts w:ascii="Calibri" w:hAnsi="Calibri" w:eastAsia="Calibri" w:cs="Calibri"/>
          <w:color w:val="auto"/>
          <w:spacing w:val="0"/>
          <w:position w:val="0"/>
          <w:sz w:val="21"/>
          <w:shd w:val="clear" w:fill="auto"/>
        </w:rPr>
        <w:t>1-9</w:t>
      </w:r>
      <w:r>
        <w:rPr>
          <w:rFonts w:ascii="宋体" w:hAnsi="宋体" w:eastAsia="宋体" w:cs="宋体"/>
          <w:color w:val="auto"/>
          <w:spacing w:val="0"/>
          <w:position w:val="0"/>
          <w:sz w:val="21"/>
          <w:shd w:val="clear" w:fill="auto"/>
        </w:rPr>
        <w:t>虚空魔石】</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矛盾的结晶体，获取方式：绝望之塔，无色小晶体在赛丽亚处兑换，抽奖</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兑换和魔盒和伟大的证明兑换开启。</w:t>
      </w:r>
    </w:p>
    <w:p>
      <w:pPr>
        <w:widowControl w:val="0"/>
        <w:spacing w:before="0" w:after="240" w:line="450" w:lineRule="auto"/>
        <w:ind w:left="0" w:right="0" w:firstLine="0"/>
        <w:jc w:val="left"/>
        <w:rPr>
          <w:rFonts w:ascii="Tahoma" w:hAnsi="Tahoma" w:eastAsia="Tahoma" w:cs="Tahoma"/>
          <w:color w:val="FF0000"/>
          <w:spacing w:val="0"/>
          <w:position w:val="0"/>
          <w:sz w:val="21"/>
          <w:shd w:val="clear" w:fill="auto"/>
        </w:rPr>
      </w:pPr>
      <w:r>
        <w:rPr>
          <w:rFonts w:ascii="Tahoma" w:hAnsi="Tahoma" w:eastAsia="Tahoma" w:cs="Tahoma"/>
          <w:color w:val="C2BEB0"/>
          <w:spacing w:val="0"/>
          <w:position w:val="0"/>
          <w:sz w:val="21"/>
          <w:shd w:val="clear" w:fill="auto"/>
        </w:rPr>
        <w:br w:type="textWrapping"/>
      </w:r>
      <w:r>
        <w:rPr>
          <w:rFonts w:ascii="宋体" w:hAnsi="宋体" w:eastAsia="宋体" w:cs="宋体"/>
          <w:color w:val="FF0000"/>
          <w:spacing w:val="0"/>
          <w:position w:val="0"/>
          <w:sz w:val="21"/>
          <w:shd w:val="clear" w:fill="auto"/>
        </w:rPr>
        <w:t>小提示：可以同时做黑色瘟疫套装三国套装和巨龙套装收集制作材料加快制作装备进度</w:t>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第三套【三国防具套装】</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08" o:spid="_x0000_s1034" o:spt="75" type="#_x0000_t75" style="height:294.45pt;width:392.45pt;" o:ole="t" filled="f" o:preferrelative="t" coordsize="21600,21600">
            <v:path/>
            <v:fill on="f" focussize="0,0"/>
            <v:stroke/>
            <v:imagedata r:id="rId21" o:title=""/>
            <o:lock v:ext="edit"/>
            <w10:wrap type="none"/>
            <w10:anchorlock/>
          </v:shape>
          <o:OLEObject Type="Embed" ProgID="StaticMetafile" ShapeID="rectole0000000008" DrawAspect="Content" ObjectID="_1468075733" r:id="rId20">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【三国防具套装】在“诸葛亮”</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处升级</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w:t>
      </w:r>
      <w:r>
        <w:rPr>
          <w:rFonts w:ascii="Calibri" w:hAnsi="Calibri" w:eastAsia="Calibri" w:cs="Calibri"/>
          <w:color w:val="auto"/>
          <w:spacing w:val="0"/>
          <w:position w:val="0"/>
          <w:sz w:val="21"/>
          <w:shd w:val="clear" w:fill="auto"/>
        </w:rPr>
        <w:t>70</w:t>
      </w:r>
      <w:r>
        <w:rPr>
          <w:rFonts w:ascii="宋体" w:hAnsi="宋体" w:eastAsia="宋体" w:cs="宋体"/>
          <w:color w:val="auto"/>
          <w:spacing w:val="0"/>
          <w:position w:val="0"/>
          <w:sz w:val="21"/>
          <w:shd w:val="clear" w:fill="auto"/>
        </w:rPr>
        <w:t>级史诗防具</w:t>
      </w:r>
      <w:r>
        <w:rPr>
          <w:rFonts w:ascii="Calibri" w:hAnsi="Calibri" w:eastAsia="Calibri" w:cs="Calibri"/>
          <w:color w:val="auto"/>
          <w:spacing w:val="0"/>
          <w:position w:val="0"/>
          <w:sz w:val="21"/>
          <w:shd w:val="clear" w:fill="auto"/>
        </w:rPr>
        <w:t>*1</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神兽印信</w:t>
      </w:r>
      <w:r>
        <w:rPr>
          <w:rFonts w:ascii="Calibri" w:hAnsi="Calibri" w:eastAsia="Calibri" w:cs="Calibri"/>
          <w:color w:val="auto"/>
          <w:spacing w:val="0"/>
          <w:position w:val="0"/>
          <w:sz w:val="21"/>
          <w:shd w:val="clear" w:fill="auto"/>
        </w:rPr>
        <w:t>*144</w:t>
      </w:r>
      <w:r>
        <w:rPr>
          <w:rFonts w:ascii="宋体" w:hAnsi="宋体" w:eastAsia="宋体" w:cs="宋体"/>
          <w:color w:val="auto"/>
          <w:spacing w:val="0"/>
          <w:position w:val="0"/>
          <w:sz w:val="21"/>
          <w:shd w:val="clear" w:fill="auto"/>
        </w:rPr>
        <w:t> ，获取方式：接取三国连续任务</w:t>
      </w:r>
      <w:r>
        <w:rPr>
          <w:rFonts w:ascii="Calibri" w:hAnsi="Calibri" w:eastAsia="Calibri" w:cs="Calibri"/>
          <w:color w:val="auto"/>
          <w:spacing w:val="0"/>
          <w:position w:val="0"/>
          <w:sz w:val="21"/>
          <w:shd w:val="clear" w:fill="auto"/>
        </w:rPr>
        <w:t>7</w:t>
      </w:r>
      <w:r>
        <w:rPr>
          <w:rFonts w:ascii="宋体" w:hAnsi="宋体" w:eastAsia="宋体" w:cs="宋体"/>
          <w:color w:val="auto"/>
          <w:spacing w:val="0"/>
          <w:position w:val="0"/>
          <w:sz w:val="21"/>
          <w:shd w:val="clear" w:fill="auto"/>
        </w:rPr>
        <w:t>张三国战纪邀请函。或强者之沼掉落</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抽奖魔盒或者伟大的证明兑换开启。</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透明的宇宙灵魂</w:t>
      </w:r>
      <w:r>
        <w:rPr>
          <w:rFonts w:ascii="Calibri" w:hAnsi="Calibri" w:eastAsia="Calibri" w:cs="Calibri"/>
          <w:color w:val="auto"/>
          <w:spacing w:val="0"/>
          <w:position w:val="0"/>
          <w:sz w:val="21"/>
          <w:shd w:val="clear" w:fill="auto"/>
        </w:rPr>
        <w:t>*300</w:t>
      </w:r>
      <w:r>
        <w:rPr>
          <w:rFonts w:ascii="宋体" w:hAnsi="宋体" w:eastAsia="宋体" w:cs="宋体"/>
          <w:color w:val="auto"/>
          <w:spacing w:val="0"/>
          <w:position w:val="0"/>
          <w:sz w:val="21"/>
          <w:shd w:val="clear" w:fill="auto"/>
        </w:rPr>
        <w:t>，获取方式：深渊掉落史诗装备分解获得</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上级元素结晶</w:t>
      </w:r>
      <w:r>
        <w:rPr>
          <w:rFonts w:ascii="Calibri" w:hAnsi="Calibri" w:eastAsia="Calibri" w:cs="Calibri"/>
          <w:color w:val="auto"/>
          <w:spacing w:val="0"/>
          <w:position w:val="0"/>
          <w:sz w:val="21"/>
          <w:shd w:val="clear" w:fill="auto"/>
        </w:rPr>
        <w:t xml:space="preserve">*1000 </w:t>
      </w:r>
      <w:r>
        <w:rPr>
          <w:rFonts w:ascii="宋体" w:hAnsi="宋体" w:eastAsia="宋体" w:cs="宋体"/>
          <w:color w:val="auto"/>
          <w:spacing w:val="0"/>
          <w:position w:val="0"/>
          <w:sz w:val="21"/>
          <w:shd w:val="clear" w:fill="auto"/>
        </w:rPr>
        <w:t>获取方式：分解神器装备获得</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灵魂晶石</w:t>
      </w:r>
      <w:r>
        <w:rPr>
          <w:rFonts w:ascii="Calibri" w:hAnsi="Calibri" w:eastAsia="Calibri" w:cs="Calibri"/>
          <w:color w:val="auto"/>
          <w:spacing w:val="0"/>
          <w:position w:val="0"/>
          <w:sz w:val="21"/>
          <w:shd w:val="clear" w:fill="auto"/>
        </w:rPr>
        <w:t>*200</w:t>
      </w:r>
      <w:r>
        <w:rPr>
          <w:rFonts w:ascii="宋体" w:hAnsi="宋体" w:eastAsia="宋体" w:cs="宋体"/>
          <w:color w:val="auto"/>
          <w:spacing w:val="0"/>
          <w:position w:val="0"/>
          <w:sz w:val="21"/>
          <w:shd w:val="clear" w:fill="auto"/>
        </w:rPr>
        <w:t>，获取方式：全副本掉落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矛盾的结晶体，获取方式：绝望之塔，深渊无色在赛丽亚处兑换，抽奖</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魔盒</w:t>
      </w: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小提示：三国副本有两个</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分别是张飞</w:t>
      </w:r>
      <w:r>
        <w:rPr>
          <w:rFonts w:ascii="Calibri" w:hAnsi="Calibri" w:eastAsia="Calibri" w:cs="Calibri"/>
          <w:color w:val="FF0000"/>
          <w:spacing w:val="0"/>
          <w:position w:val="0"/>
          <w:sz w:val="21"/>
          <w:shd w:val="clear" w:fill="auto"/>
        </w:rPr>
        <w:t xml:space="preserve">  </w:t>
      </w:r>
      <w:r>
        <w:rPr>
          <w:rFonts w:ascii="宋体" w:hAnsi="宋体" w:eastAsia="宋体" w:cs="宋体"/>
          <w:color w:val="FF0000"/>
          <w:spacing w:val="0"/>
          <w:position w:val="0"/>
          <w:sz w:val="21"/>
          <w:shd w:val="clear" w:fill="auto"/>
        </w:rPr>
        <w:t>吕布</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无法抓取切有无敌技能和打断技能建议自备解除异常状态药剂如玩具闪亮的雷米闪亮的魔力果汁</w:t>
      </w:r>
      <w:r>
        <w:rPr>
          <w:rFonts w:ascii="Calibri" w:hAnsi="Calibri" w:eastAsia="Calibri" w:cs="Calibri"/>
          <w:color w:val="FF0000"/>
          <w:spacing w:val="0"/>
          <w:position w:val="0"/>
          <w:sz w:val="21"/>
          <w:shd w:val="clear" w:fill="auto"/>
        </w:rPr>
        <w:t>CD</w:t>
      </w:r>
      <w:r>
        <w:rPr>
          <w:rFonts w:ascii="宋体" w:hAnsi="宋体" w:eastAsia="宋体" w:cs="宋体"/>
          <w:color w:val="FF0000"/>
          <w:spacing w:val="0"/>
          <w:position w:val="0"/>
          <w:sz w:val="21"/>
          <w:shd w:val="clear" w:fill="auto"/>
        </w:rPr>
        <w:t>药水掉落材料如若组队随机分配。不建议组队刷尽量单刷，掉落大量黑钻硬币可以在素喃黑钻机和海上列车黑钻机抽取各种道具且</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掉落</w:t>
      </w:r>
      <w:r>
        <w:rPr>
          <w:rFonts w:ascii="Calibri" w:hAnsi="Calibri" w:eastAsia="Calibri" w:cs="Calibri"/>
          <w:color w:val="FF0000"/>
          <w:spacing w:val="0"/>
          <w:position w:val="0"/>
          <w:sz w:val="21"/>
          <w:shd w:val="clear" w:fill="auto"/>
        </w:rPr>
        <w:t>SS</w:t>
      </w:r>
      <w:r>
        <w:rPr>
          <w:rFonts w:ascii="宋体" w:hAnsi="宋体" w:eastAsia="宋体" w:cs="宋体"/>
          <w:color w:val="FF0000"/>
          <w:spacing w:val="0"/>
          <w:position w:val="0"/>
          <w:sz w:val="21"/>
          <w:shd w:val="clear" w:fill="auto"/>
        </w:rPr>
        <w:t>武器卡片辅助装备和魔法石！！！</w:t>
      </w:r>
      <w:r>
        <w:rPr>
          <w:rFonts w:ascii="Calibri" w:hAnsi="Calibri" w:eastAsia="Calibri" w:cs="Calibri"/>
          <w:color w:val="FF0000"/>
          <w:spacing w:val="0"/>
          <w:position w:val="0"/>
          <w:sz w:val="21"/>
          <w:shd w:val="clear" w:fill="auto"/>
        </w:rPr>
        <w:br w:type="textWrapping"/>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第四套【顶级防具】</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09" o:spid="_x0000_s1035" o:spt="75" type="#_x0000_t75" style="height:215.25pt;width:286.85pt;" o:ole="t" filled="f" o:preferrelative="t" coordsize="21600,21600">
            <v:path/>
            <v:fill on="f" focussize="0,0"/>
            <v:stroke/>
            <v:imagedata r:id="rId23" o:title=""/>
            <o:lock v:ext="edit"/>
            <w10:wrap type="none"/>
            <w10:anchorlock/>
          </v:shape>
          <o:OLEObject Type="Embed" ProgID="StaticMetafile" ShapeID="rectole0000000009" DrawAspect="Content" ObjectID="_1468075734" r:id="rId22">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【巨龙</w:t>
      </w:r>
      <w:r>
        <w:rPr>
          <w:rFonts w:ascii="Calibri" w:hAnsi="Calibri" w:eastAsia="Calibri" w:cs="Calibri"/>
          <w:color w:val="auto"/>
          <w:spacing w:val="0"/>
          <w:position w:val="0"/>
          <w:sz w:val="21"/>
          <w:shd w:val="clear" w:fill="auto"/>
        </w:rPr>
        <w:t>75</w:t>
      </w:r>
      <w:r>
        <w:rPr>
          <w:rFonts w:ascii="宋体" w:hAnsi="宋体" w:eastAsia="宋体" w:cs="宋体"/>
          <w:color w:val="auto"/>
          <w:spacing w:val="0"/>
          <w:position w:val="0"/>
          <w:sz w:val="21"/>
          <w:shd w:val="clear" w:fill="auto"/>
        </w:rPr>
        <w:t>级史诗防具】在月轮山守护者白鸣</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处进阶为巨龙防具（当前版本毕业防具）</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w:t>
      </w:r>
      <w:r>
        <w:rPr>
          <w:rFonts w:ascii="Calibri" w:hAnsi="Calibri" w:eastAsia="Calibri" w:cs="Calibri"/>
          <w:color w:val="auto"/>
          <w:spacing w:val="0"/>
          <w:position w:val="0"/>
          <w:sz w:val="21"/>
          <w:shd w:val="clear" w:fill="auto"/>
        </w:rPr>
        <w:t>73</w:t>
      </w:r>
      <w:r>
        <w:rPr>
          <w:rFonts w:ascii="宋体" w:hAnsi="宋体" w:eastAsia="宋体" w:cs="宋体"/>
          <w:color w:val="auto"/>
          <w:spacing w:val="0"/>
          <w:position w:val="0"/>
          <w:sz w:val="21"/>
          <w:shd w:val="clear" w:fill="auto"/>
        </w:rPr>
        <w:t>级史诗防具</w:t>
      </w:r>
      <w:r>
        <w:rPr>
          <w:rFonts w:ascii="Calibri" w:hAnsi="Calibri" w:eastAsia="Calibri" w:cs="Calibri"/>
          <w:color w:val="auto"/>
          <w:spacing w:val="0"/>
          <w:position w:val="0"/>
          <w:sz w:val="21"/>
          <w:shd w:val="clear" w:fill="auto"/>
        </w:rPr>
        <w:t>*1</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未精炼的念气结晶</w:t>
      </w:r>
      <w:r>
        <w:rPr>
          <w:rFonts w:ascii="Calibri" w:hAnsi="Calibri" w:eastAsia="Calibri" w:cs="Calibri"/>
          <w:color w:val="auto"/>
          <w:spacing w:val="0"/>
          <w:position w:val="0"/>
          <w:sz w:val="21"/>
          <w:shd w:val="clear" w:fill="auto"/>
        </w:rPr>
        <w:t xml:space="preserve">*300 </w:t>
      </w:r>
      <w:r>
        <w:rPr>
          <w:rFonts w:ascii="宋体" w:hAnsi="宋体" w:eastAsia="宋体" w:cs="宋体"/>
          <w:color w:val="auto"/>
          <w:spacing w:val="0"/>
          <w:position w:val="0"/>
          <w:sz w:val="21"/>
          <w:shd w:val="clear" w:fill="auto"/>
        </w:rPr>
        <w:t>获取方式：巨龙地区副本</w:t>
      </w:r>
      <w:r>
        <w:rPr>
          <w:rFonts w:ascii="Calibri" w:hAnsi="Calibri" w:eastAsia="Calibri" w:cs="Calibri"/>
          <w:color w:val="auto"/>
          <w:spacing w:val="0"/>
          <w:position w:val="0"/>
          <w:sz w:val="21"/>
          <w:shd w:val="clear" w:fill="auto"/>
        </w:rPr>
        <w:t>BOSS</w:t>
      </w:r>
      <w:r>
        <w:rPr>
          <w:rFonts w:ascii="宋体" w:hAnsi="宋体" w:eastAsia="宋体" w:cs="宋体"/>
          <w:color w:val="auto"/>
          <w:spacing w:val="0"/>
          <w:position w:val="0"/>
          <w:sz w:val="21"/>
          <w:shd w:val="clear" w:fill="auto"/>
        </w:rPr>
        <w:t>掉落单次</w:t>
      </w:r>
      <w:r>
        <w:rPr>
          <w:rFonts w:ascii="Calibri" w:hAnsi="Calibri" w:eastAsia="Calibri" w:cs="Calibri"/>
          <w:color w:val="auto"/>
          <w:spacing w:val="0"/>
          <w:position w:val="0"/>
          <w:sz w:val="21"/>
          <w:shd w:val="clear" w:fill="auto"/>
        </w:rPr>
        <w:t>5</w:t>
      </w:r>
      <w:r>
        <w:rPr>
          <w:rFonts w:ascii="宋体" w:hAnsi="宋体" w:eastAsia="宋体" w:cs="宋体"/>
          <w:color w:val="auto"/>
          <w:spacing w:val="0"/>
          <w:position w:val="0"/>
          <w:sz w:val="21"/>
          <w:shd w:val="clear" w:fill="auto"/>
        </w:rPr>
        <w:t>个</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念气矿石碎片</w:t>
      </w:r>
      <w:r>
        <w:rPr>
          <w:rFonts w:ascii="Calibri" w:hAnsi="Calibri" w:eastAsia="Calibri" w:cs="Calibri"/>
          <w:color w:val="auto"/>
          <w:spacing w:val="0"/>
          <w:position w:val="0"/>
          <w:sz w:val="21"/>
          <w:shd w:val="clear" w:fill="auto"/>
        </w:rPr>
        <w:t>*60</w:t>
      </w:r>
      <w:r>
        <w:rPr>
          <w:rFonts w:ascii="宋体" w:hAnsi="宋体" w:eastAsia="宋体" w:cs="宋体"/>
          <w:color w:val="auto"/>
          <w:spacing w:val="0"/>
          <w:position w:val="0"/>
          <w:sz w:val="21"/>
          <w:shd w:val="clear" w:fill="auto"/>
        </w:rPr>
        <w:t>，获取方式：接取每日任务月轮山</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与巨龙战斗或</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念气矿石兑换</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灵魂晶石</w:t>
      </w:r>
      <w:r>
        <w:rPr>
          <w:rFonts w:ascii="Calibri" w:hAnsi="Calibri" w:eastAsia="Calibri" w:cs="Calibri"/>
          <w:color w:val="auto"/>
          <w:spacing w:val="0"/>
          <w:position w:val="0"/>
          <w:sz w:val="21"/>
          <w:shd w:val="clear" w:fill="auto"/>
        </w:rPr>
        <w:t>*300</w:t>
      </w:r>
      <w:r>
        <w:rPr>
          <w:rFonts w:ascii="宋体" w:hAnsi="宋体" w:eastAsia="宋体" w:cs="宋体"/>
          <w:color w:val="auto"/>
          <w:spacing w:val="0"/>
          <w:position w:val="0"/>
          <w:sz w:val="21"/>
          <w:shd w:val="clear" w:fill="auto"/>
        </w:rPr>
        <w:t>，获取方式：全副本掉落【推荐盗贼王者全图】</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灵魂之痕</w:t>
      </w:r>
      <w:r>
        <w:rPr>
          <w:rFonts w:ascii="Calibri" w:hAnsi="Calibri" w:eastAsia="Calibri" w:cs="Calibri"/>
          <w:color w:val="auto"/>
          <w:spacing w:val="0"/>
          <w:position w:val="0"/>
          <w:sz w:val="21"/>
          <w:shd w:val="clear" w:fill="auto"/>
        </w:rPr>
        <w:t>*200</w:t>
      </w:r>
      <w:r>
        <w:rPr>
          <w:rFonts w:ascii="宋体" w:hAnsi="宋体" w:eastAsia="宋体" w:cs="宋体"/>
          <w:color w:val="auto"/>
          <w:spacing w:val="0"/>
          <w:position w:val="0"/>
          <w:sz w:val="21"/>
          <w:shd w:val="clear" w:fill="auto"/>
        </w:rPr>
        <w:t>，获取方式：镇魂曲系列副本掉落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透明的宇宙灵魂</w:t>
      </w:r>
      <w:r>
        <w:rPr>
          <w:rFonts w:ascii="Calibri" w:hAnsi="Calibri" w:eastAsia="Calibri" w:cs="Calibri"/>
          <w:color w:val="auto"/>
          <w:spacing w:val="0"/>
          <w:position w:val="0"/>
          <w:sz w:val="21"/>
          <w:shd w:val="clear" w:fill="auto"/>
        </w:rPr>
        <w:t>*2000</w:t>
      </w:r>
      <w:r>
        <w:rPr>
          <w:rFonts w:ascii="宋体" w:hAnsi="宋体" w:eastAsia="宋体" w:cs="宋体"/>
          <w:color w:val="auto"/>
          <w:spacing w:val="0"/>
          <w:position w:val="0"/>
          <w:sz w:val="21"/>
          <w:shd w:val="clear" w:fill="auto"/>
        </w:rPr>
        <w:t>，获取方式：史诗装备分解</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矛盾的结晶体</w:t>
      </w:r>
      <w:r>
        <w:rPr>
          <w:rFonts w:ascii="Calibri" w:hAnsi="Calibri" w:eastAsia="Calibri" w:cs="Calibri"/>
          <w:color w:val="auto"/>
          <w:spacing w:val="0"/>
          <w:position w:val="0"/>
          <w:sz w:val="21"/>
          <w:shd w:val="clear" w:fill="auto"/>
        </w:rPr>
        <w:t>*150</w:t>
      </w:r>
      <w:r>
        <w:rPr>
          <w:rFonts w:ascii="宋体" w:hAnsi="宋体" w:eastAsia="宋体" w:cs="宋体"/>
          <w:color w:val="auto"/>
          <w:spacing w:val="0"/>
          <w:position w:val="0"/>
          <w:sz w:val="21"/>
          <w:shd w:val="clear" w:fill="auto"/>
        </w:rPr>
        <w:t> ，获取方式：绝望之塔，无色小晶体在赛丽亚处兑换</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魔盒</w:t>
      </w: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小提示：此副本分为三个图难度不同需要注意的事项为如下</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Calibri" w:hAnsi="Calibri" w:eastAsia="Calibri" w:cs="Calibri"/>
          <w:color w:val="FF0000"/>
          <w:spacing w:val="0"/>
          <w:position w:val="0"/>
          <w:sz w:val="21"/>
          <w:shd w:val="clear" w:fill="auto"/>
        </w:rPr>
        <w:t>1.</w:t>
      </w:r>
      <w:r>
        <w:rPr>
          <w:rFonts w:ascii="宋体" w:hAnsi="宋体" w:eastAsia="宋体" w:cs="宋体"/>
          <w:color w:val="FF0000"/>
          <w:spacing w:val="0"/>
          <w:position w:val="0"/>
          <w:sz w:val="21"/>
          <w:shd w:val="clear" w:fill="auto"/>
        </w:rPr>
        <w:t>纳特拉的复仇</w:t>
      </w:r>
      <w:r>
        <w:rPr>
          <w:rFonts w:ascii="Calibri" w:hAnsi="Calibri" w:eastAsia="Calibri" w:cs="Calibri"/>
          <w:color w:val="FF0000"/>
          <w:spacing w:val="0"/>
          <w:position w:val="0"/>
          <w:sz w:val="21"/>
          <w:shd w:val="clear" w:fill="auto"/>
        </w:rPr>
        <w:t>2.</w:t>
      </w:r>
      <w:r>
        <w:rPr>
          <w:rFonts w:ascii="宋体" w:hAnsi="宋体" w:eastAsia="宋体" w:cs="宋体"/>
          <w:color w:val="FF0000"/>
          <w:spacing w:val="0"/>
          <w:position w:val="0"/>
          <w:sz w:val="21"/>
          <w:shd w:val="clear" w:fill="auto"/>
        </w:rPr>
        <w:t>双子巨人的背叛</w:t>
      </w:r>
      <w:r>
        <w:rPr>
          <w:rFonts w:ascii="Calibri" w:hAnsi="Calibri" w:eastAsia="Calibri" w:cs="Calibri"/>
          <w:color w:val="FF0000"/>
          <w:spacing w:val="0"/>
          <w:position w:val="0"/>
          <w:sz w:val="21"/>
          <w:shd w:val="clear" w:fill="auto"/>
        </w:rPr>
        <w:t>3.</w:t>
      </w:r>
      <w:r>
        <w:rPr>
          <w:rFonts w:ascii="宋体" w:hAnsi="宋体" w:eastAsia="宋体" w:cs="宋体"/>
          <w:color w:val="FF0000"/>
          <w:spacing w:val="0"/>
          <w:position w:val="0"/>
          <w:sz w:val="21"/>
          <w:shd w:val="clear" w:fill="auto"/>
        </w:rPr>
        <w:t>圣地龙之魂</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掉落材料如若组队随机分配。</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推荐装备为</w:t>
      </w:r>
      <w:r>
        <w:rPr>
          <w:rFonts w:ascii="Calibri" w:hAnsi="Calibri" w:eastAsia="Calibri" w:cs="Calibri"/>
          <w:color w:val="FF0000"/>
          <w:spacing w:val="0"/>
          <w:position w:val="0"/>
          <w:sz w:val="21"/>
          <w:shd w:val="clear" w:fill="auto"/>
        </w:rPr>
        <w:t>73</w:t>
      </w:r>
      <w:r>
        <w:rPr>
          <w:rFonts w:ascii="宋体" w:hAnsi="宋体" w:eastAsia="宋体" w:cs="宋体"/>
          <w:color w:val="FF0000"/>
          <w:spacing w:val="0"/>
          <w:position w:val="0"/>
          <w:sz w:val="21"/>
          <w:shd w:val="clear" w:fill="auto"/>
        </w:rPr>
        <w:t>级史诗防具搭配各种强力史诗道具【打造过度史诗套装也可通关】</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圣地龙之魂需组队进入</w:t>
      </w:r>
      <w:r>
        <w:rPr>
          <w:rFonts w:ascii="Calibri" w:hAnsi="Calibri" w:eastAsia="Calibri" w:cs="Calibri"/>
          <w:color w:val="FF0000"/>
          <w:spacing w:val="0"/>
          <w:position w:val="0"/>
          <w:sz w:val="21"/>
          <w:shd w:val="clear" w:fill="auto"/>
        </w:rPr>
        <w:t>BOSS</w:t>
      </w:r>
      <w:r>
        <w:rPr>
          <w:rFonts w:ascii="宋体" w:hAnsi="宋体" w:eastAsia="宋体" w:cs="宋体"/>
          <w:color w:val="FF0000"/>
          <w:spacing w:val="0"/>
          <w:position w:val="0"/>
          <w:sz w:val="21"/>
          <w:shd w:val="clear" w:fill="auto"/>
        </w:rPr>
        <w:t>推荐自备神灵的庇佑【透明药】！！！</w:t>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特殊【异界】</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0" o:spid="_x0000_s1036" o:spt="75" type="#_x0000_t75" style="height:341.25pt;width:332.6pt;" o:ole="t" filled="f" o:preferrelative="t" coordsize="21600,21600">
            <v:path/>
            <v:fill on="f" focussize="0,0"/>
            <v:stroke/>
            <v:imagedata r:id="rId25" o:title=""/>
            <o:lock v:ext="edit"/>
            <w10:wrap type="none"/>
            <w10:anchorlock/>
          </v:shape>
          <o:OLEObject Type="Embed" ProgID="StaticMetafile" ShapeID="rectole0000000010" DrawAspect="Content" ObjectID="_1468075735" r:id="rId24">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70</w:t>
      </w:r>
      <w:r>
        <w:rPr>
          <w:rFonts w:ascii="宋体" w:hAnsi="宋体" w:eastAsia="宋体" w:cs="宋体"/>
          <w:color w:val="auto"/>
          <w:spacing w:val="0"/>
          <w:position w:val="0"/>
          <w:sz w:val="21"/>
          <w:shd w:val="clear" w:fill="auto"/>
        </w:rPr>
        <w:t>级</w:t>
      </w:r>
      <w:r>
        <w:rPr>
          <w:rFonts w:ascii="Calibri" w:hAnsi="Calibri" w:eastAsia="Calibri" w:cs="Calibri"/>
          <w:color w:val="auto"/>
          <w:spacing w:val="0"/>
          <w:position w:val="0"/>
          <w:sz w:val="21"/>
          <w:shd w:val="clear" w:fill="auto"/>
        </w:rPr>
        <w:t>E2</w:t>
      </w: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E3</w:t>
      </w:r>
      <w:r>
        <w:rPr>
          <w:rFonts w:ascii="宋体" w:hAnsi="宋体" w:eastAsia="宋体" w:cs="宋体"/>
          <w:color w:val="auto"/>
          <w:spacing w:val="0"/>
          <w:position w:val="0"/>
          <w:sz w:val="21"/>
          <w:shd w:val="clear" w:fill="auto"/>
        </w:rPr>
        <w:t>异界套装】</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克伦特、管理少将杜罗西处兑换</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异次元碎片，</w:t>
      </w:r>
      <w:r>
        <w:rPr>
          <w:rFonts w:ascii="Calibri" w:hAnsi="Calibri" w:eastAsia="Calibri" w:cs="Calibri"/>
          <w:color w:val="auto"/>
          <w:spacing w:val="0"/>
          <w:position w:val="0"/>
          <w:sz w:val="21"/>
          <w:shd w:val="clear" w:fill="auto"/>
        </w:rPr>
        <w:t>E3</w:t>
      </w:r>
      <w:r>
        <w:rPr>
          <w:rFonts w:ascii="宋体" w:hAnsi="宋体" w:eastAsia="宋体" w:cs="宋体"/>
          <w:color w:val="auto"/>
          <w:spacing w:val="0"/>
          <w:position w:val="0"/>
          <w:sz w:val="21"/>
          <w:shd w:val="clear" w:fill="auto"/>
        </w:rPr>
        <w:t>副本掉落，分解高强</w:t>
      </w:r>
      <w:r>
        <w:rPr>
          <w:rFonts w:ascii="Calibri" w:hAnsi="Calibri" w:eastAsia="Calibri" w:cs="Calibri"/>
          <w:color w:val="auto"/>
          <w:spacing w:val="0"/>
          <w:position w:val="0"/>
          <w:sz w:val="21"/>
          <w:shd w:val="clear" w:fill="auto"/>
        </w:rPr>
        <w:t>E3</w:t>
      </w:r>
      <w:r>
        <w:rPr>
          <w:rFonts w:ascii="宋体" w:hAnsi="宋体" w:eastAsia="宋体" w:cs="宋体"/>
          <w:color w:val="auto"/>
          <w:spacing w:val="0"/>
          <w:position w:val="0"/>
          <w:sz w:val="21"/>
          <w:shd w:val="clear" w:fill="auto"/>
        </w:rPr>
        <w:t>本职业装备获得</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抽奖</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特级恶魔结晶，</w:t>
      </w:r>
      <w:r>
        <w:rPr>
          <w:rFonts w:ascii="Calibri" w:hAnsi="Calibri" w:eastAsia="Calibri" w:cs="Calibri"/>
          <w:color w:val="auto"/>
          <w:spacing w:val="0"/>
          <w:position w:val="0"/>
          <w:sz w:val="21"/>
          <w:shd w:val="clear" w:fill="auto"/>
        </w:rPr>
        <w:t>E2</w:t>
      </w:r>
      <w:r>
        <w:rPr>
          <w:rFonts w:ascii="宋体" w:hAnsi="宋体" w:eastAsia="宋体" w:cs="宋体"/>
          <w:color w:val="auto"/>
          <w:spacing w:val="0"/>
          <w:position w:val="0"/>
          <w:sz w:val="21"/>
          <w:shd w:val="clear" w:fill="auto"/>
        </w:rPr>
        <w:t>副本掉落，分解高强</w:t>
      </w:r>
      <w:r>
        <w:rPr>
          <w:rFonts w:ascii="Calibri" w:hAnsi="Calibri" w:eastAsia="Calibri" w:cs="Calibri"/>
          <w:color w:val="auto"/>
          <w:spacing w:val="0"/>
          <w:position w:val="0"/>
          <w:sz w:val="21"/>
          <w:shd w:val="clear" w:fill="auto"/>
        </w:rPr>
        <w:t>E2</w:t>
      </w:r>
      <w:r>
        <w:rPr>
          <w:rFonts w:ascii="宋体" w:hAnsi="宋体" w:eastAsia="宋体" w:cs="宋体"/>
          <w:color w:val="auto"/>
          <w:spacing w:val="0"/>
          <w:position w:val="0"/>
          <w:sz w:val="21"/>
          <w:shd w:val="clear" w:fill="auto"/>
        </w:rPr>
        <w:t>本职业装备获得</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抽奖</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小提示：异界套可用于换装，提升角色伤害等，</w:t>
      </w:r>
      <w:r>
        <w:rPr>
          <w:rFonts w:ascii="Calibri" w:hAnsi="Calibri" w:eastAsia="Calibri" w:cs="Calibri"/>
          <w:color w:val="FF0000"/>
          <w:spacing w:val="0"/>
          <w:position w:val="0"/>
          <w:sz w:val="21"/>
          <w:shd w:val="clear" w:fill="auto"/>
        </w:rPr>
        <w:t>NPC</w:t>
      </w:r>
      <w:r>
        <w:rPr>
          <w:rFonts w:ascii="宋体" w:hAnsi="宋体" w:eastAsia="宋体" w:cs="宋体"/>
          <w:color w:val="FF0000"/>
          <w:spacing w:val="0"/>
          <w:position w:val="0"/>
          <w:sz w:val="21"/>
          <w:shd w:val="clear" w:fill="auto"/>
        </w:rPr>
        <w:t>【管理校将杜罗西】处可免费购买异界租赁装备，用于叠抗魔。</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小提示：侍魂武器搭配异界套装提升更加明显可以用于过度到巨龙装备，</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如侍魂之巨剑怒气爆发搭配</w:t>
      </w:r>
      <w:r>
        <w:rPr>
          <w:rFonts w:ascii="Calibri" w:hAnsi="Calibri" w:eastAsia="Calibri" w:cs="Calibri"/>
          <w:color w:val="FF0000"/>
          <w:spacing w:val="0"/>
          <w:position w:val="0"/>
          <w:sz w:val="21"/>
          <w:shd w:val="clear" w:fill="auto"/>
        </w:rPr>
        <w:t>CD</w:t>
      </w:r>
      <w:r>
        <w:rPr>
          <w:rFonts w:ascii="宋体" w:hAnsi="宋体" w:eastAsia="宋体" w:cs="宋体"/>
          <w:color w:val="FF0000"/>
          <w:spacing w:val="0"/>
          <w:position w:val="0"/>
          <w:sz w:val="21"/>
          <w:shd w:val="clear" w:fill="auto"/>
        </w:rPr>
        <w:t>称号</w:t>
      </w:r>
      <w:r>
        <w:rPr>
          <w:rFonts w:ascii="Calibri" w:hAnsi="Calibri" w:eastAsia="Calibri" w:cs="Calibri"/>
          <w:color w:val="FF0000"/>
          <w:spacing w:val="0"/>
          <w:position w:val="0"/>
          <w:sz w:val="21"/>
          <w:shd w:val="clear" w:fill="auto"/>
        </w:rPr>
        <w:t>CD</w:t>
      </w:r>
      <w:r>
        <w:rPr>
          <w:rFonts w:ascii="宋体" w:hAnsi="宋体" w:eastAsia="宋体" w:cs="宋体"/>
          <w:color w:val="FF0000"/>
          <w:spacing w:val="0"/>
          <w:position w:val="0"/>
          <w:sz w:val="21"/>
          <w:shd w:val="clear" w:fill="auto"/>
        </w:rPr>
        <w:t>药达成怒气无</w:t>
      </w:r>
      <w:r>
        <w:rPr>
          <w:rFonts w:ascii="Calibri" w:hAnsi="Calibri" w:eastAsia="Calibri" w:cs="Calibri"/>
          <w:color w:val="FF0000"/>
          <w:spacing w:val="0"/>
          <w:position w:val="0"/>
          <w:sz w:val="21"/>
          <w:shd w:val="clear" w:fill="auto"/>
        </w:rPr>
        <w:t>CD</w:t>
      </w:r>
      <w:r>
        <w:rPr>
          <w:rFonts w:ascii="宋体" w:hAnsi="宋体" w:eastAsia="宋体" w:cs="宋体"/>
          <w:color w:val="FF0000"/>
          <w:spacing w:val="0"/>
          <w:position w:val="0"/>
          <w:sz w:val="21"/>
          <w:shd w:val="clear" w:fill="auto"/>
        </w:rPr>
        <w:t>！！！</w:t>
      </w:r>
    </w:p>
    <w:p>
      <w:pPr>
        <w:spacing w:before="0" w:after="0" w:line="240" w:lineRule="auto"/>
        <w:ind w:left="0" w:right="0" w:firstLine="0"/>
        <w:jc w:val="both"/>
        <w:rPr>
          <w:rFonts w:ascii="Tahoma" w:hAnsi="Tahoma" w:eastAsia="Tahoma" w:cs="Tahoma"/>
          <w:color w:val="C00000"/>
          <w:spacing w:val="0"/>
          <w:position w:val="0"/>
          <w:sz w:val="21"/>
          <w:shd w:val="clear" w:fill="auto"/>
        </w:rPr>
      </w:pPr>
      <w:r>
        <w:rPr>
          <w:rFonts w:ascii="宋体" w:hAnsi="宋体" w:eastAsia="宋体" w:cs="宋体"/>
          <w:b/>
          <w:color w:val="C00000"/>
          <w:spacing w:val="0"/>
          <w:position w:val="0"/>
          <w:sz w:val="44"/>
          <w:shd w:val="clear" w:fill="auto"/>
        </w:rPr>
        <w:t>新手教程最后有全部职业异界套装属性可供玩家自由搭配喜欢的流派和套装</w:t>
      </w:r>
      <w:r>
        <w:rPr>
          <w:rFonts w:ascii="Calibri" w:hAnsi="Calibri" w:eastAsia="Calibri" w:cs="Calibri"/>
          <w:b/>
          <w:color w:val="C00000"/>
          <w:spacing w:val="0"/>
          <w:position w:val="0"/>
          <w:sz w:val="44"/>
          <w:shd w:val="clear" w:fill="auto"/>
        </w:rPr>
        <w:br w:type="textWrapping"/>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特殊【深渊里的顶级装备（可交易）】</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1" o:spid="_x0000_s1037" o:spt="75" type="#_x0000_t75" style="height:262.55pt;width:313.9pt;" o:ole="t" filled="f" o:preferrelative="t" coordsize="21600,21600">
            <v:path/>
            <v:fill on="f" focussize="0,0"/>
            <v:stroke/>
            <v:imagedata r:id="rId27" o:title=""/>
            <o:lock v:ext="edit"/>
            <w10:wrap type="none"/>
            <w10:anchorlock/>
          </v:shape>
          <o:OLEObject Type="Embed" ProgID="StaticMetafile" ShapeID="rectole0000000011" DrawAspect="Content" ObjectID="_1468075736" r:id="rId26">
            <o:LockedField>false</o:LockedField>
          </o:OLEObject>
        </w:pic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【过度史诗套装】素喃深渊掉落获取途径：位于素喃城西岚左上角传送门的格兰之火，瘟疫之源深渊模式掉落，封装可交易，获取游戏币来源其一</w:t>
      </w: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小提示：史诗装备分解可以获得无色和透明的宇宙灵魂出售可获得</w:t>
      </w:r>
      <w:r>
        <w:rPr>
          <w:rFonts w:ascii="Calibri" w:hAnsi="Calibri" w:eastAsia="Calibri" w:cs="Calibri"/>
          <w:color w:val="FF0000"/>
          <w:spacing w:val="0"/>
          <w:position w:val="0"/>
          <w:sz w:val="21"/>
          <w:shd w:val="clear" w:fill="auto"/>
        </w:rPr>
        <w:t>1400</w:t>
      </w:r>
      <w:r>
        <w:rPr>
          <w:rFonts w:ascii="宋体" w:hAnsi="宋体" w:eastAsia="宋体" w:cs="宋体"/>
          <w:color w:val="FF0000"/>
          <w:spacing w:val="0"/>
          <w:position w:val="0"/>
          <w:sz w:val="21"/>
          <w:shd w:val="clear" w:fill="auto"/>
        </w:rPr>
        <w:t>金币</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神器装备分解可获得无色，金色小晶体，上级元素结晶出售可获得</w:t>
      </w:r>
      <w:r>
        <w:rPr>
          <w:rFonts w:ascii="Calibri" w:hAnsi="Calibri" w:eastAsia="Calibri" w:cs="Calibri"/>
          <w:color w:val="FF0000"/>
          <w:spacing w:val="0"/>
          <w:position w:val="0"/>
          <w:sz w:val="21"/>
          <w:shd w:val="clear" w:fill="auto"/>
        </w:rPr>
        <w:t>220</w:t>
      </w:r>
      <w:r>
        <w:rPr>
          <w:rFonts w:ascii="宋体" w:hAnsi="宋体" w:eastAsia="宋体" w:cs="宋体"/>
          <w:color w:val="FF0000"/>
          <w:spacing w:val="0"/>
          <w:position w:val="0"/>
          <w:sz w:val="21"/>
          <w:shd w:val="clear" w:fill="auto"/>
        </w:rPr>
        <w:t>金币</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稀有装备分解和获得无色和下级元素结晶。</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蓝色装备分解可获得红色，蓝色，黑色，白色，无色小晶体也可在赛利亚商店兑换</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白色装备分解可获得无色小晶体【建议白色装备一件出售】</w:t>
      </w:r>
      <w:r>
        <w:rPr>
          <w:rFonts w:ascii="Tahoma" w:hAnsi="Tahoma" w:eastAsia="Tahoma" w:cs="Tahoma"/>
          <w:color w:val="FF0000"/>
          <w:spacing w:val="0"/>
          <w:position w:val="0"/>
          <w:sz w:val="21"/>
          <w:shd w:val="clear" w:fill="auto"/>
        </w:rPr>
        <w:br w:type="textWrapping"/>
      </w: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2"/>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武器篇：</w:t>
      </w:r>
    </w:p>
    <w:p>
      <w:pPr>
        <w:widowControl w:val="0"/>
        <w:spacing w:before="0" w:after="0" w:line="450" w:lineRule="auto"/>
        <w:ind w:left="0" w:right="0" w:firstLine="0"/>
        <w:jc w:val="center"/>
        <w:rPr>
          <w:rFonts w:ascii="Tahoma" w:hAnsi="Tahoma" w:eastAsia="Tahoma" w:cs="Tahoma"/>
          <w:color w:val="FF0000"/>
          <w:spacing w:val="0"/>
          <w:position w:val="0"/>
          <w:sz w:val="48"/>
          <w:shd w:val="clear" w:fill="auto"/>
        </w:rPr>
      </w:pPr>
      <w:r>
        <w:rPr>
          <w:rFonts w:ascii="宋体" w:hAnsi="宋体" w:eastAsia="宋体" w:cs="宋体"/>
          <w:color w:val="FF0000"/>
          <w:spacing w:val="0"/>
          <w:position w:val="0"/>
          <w:sz w:val="48"/>
          <w:shd w:val="clear" w:fill="auto"/>
        </w:rPr>
        <w:t>武器篇</w:t>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第一把：</w:t>
      </w:r>
      <w:r>
        <w:rPr>
          <w:rFonts w:ascii="Calibri" w:hAnsi="Calibri" w:eastAsia="Calibri" w:cs="Calibri"/>
          <w:b/>
          <w:color w:val="auto"/>
          <w:spacing w:val="0"/>
          <w:position w:val="0"/>
          <w:sz w:val="44"/>
          <w:shd w:val="clear" w:fill="auto"/>
        </w:rPr>
        <w:t>70</w:t>
      </w:r>
      <w:r>
        <w:rPr>
          <w:rFonts w:ascii="宋体" w:hAnsi="宋体" w:eastAsia="宋体" w:cs="宋体"/>
          <w:b/>
          <w:color w:val="auto"/>
          <w:spacing w:val="0"/>
          <w:position w:val="0"/>
          <w:sz w:val="44"/>
          <w:shd w:val="clear" w:fill="auto"/>
        </w:rPr>
        <w:t>级武器</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2" o:spid="_x0000_s1038" o:spt="75" type="#_x0000_t75" style="height:309.6pt;width:276.45pt;" o:ole="t" filled="f" o:preferrelative="t" coordsize="21600,21600">
            <v:path/>
            <v:fill on="f" focussize="0,0"/>
            <v:stroke/>
            <v:imagedata r:id="rId29" o:title=""/>
            <o:lock v:ext="edit"/>
            <w10:wrap type="none"/>
            <w10:anchorlock/>
          </v:shape>
          <o:OLEObject Type="Embed" ProgID="StaticMetafile" ShapeID="rectole0000000012" DrawAspect="Content" ObjectID="_1468075737" r:id="rId28">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70</w:t>
      </w:r>
      <w:r>
        <w:rPr>
          <w:rFonts w:ascii="宋体" w:hAnsi="宋体" w:eastAsia="宋体" w:cs="宋体"/>
          <w:color w:val="auto"/>
          <w:spacing w:val="0"/>
          <w:position w:val="0"/>
          <w:sz w:val="21"/>
          <w:shd w:val="clear" w:fill="auto"/>
        </w:rPr>
        <w:t>级史诗武器】素喃地区任意深渊掉落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73</w:t>
      </w:r>
      <w:r>
        <w:rPr>
          <w:rFonts w:ascii="宋体" w:hAnsi="宋体" w:eastAsia="宋体" w:cs="宋体"/>
          <w:color w:val="auto"/>
          <w:spacing w:val="0"/>
          <w:position w:val="0"/>
          <w:sz w:val="21"/>
          <w:shd w:val="clear" w:fill="auto"/>
        </w:rPr>
        <w:t>级史诗武器】三国地区副本掉落</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帕罗迪修斯地区罐子开出</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小提示：此装备为过度武器并非毕业武器切勿过度打造</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FF0000"/>
          <w:spacing w:val="0"/>
          <w:position w:val="0"/>
          <w:sz w:val="21"/>
          <w:shd w:val="clear" w:fill="auto"/>
        </w:rPr>
        <w:br w:type="textWrapping"/>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第二把：</w:t>
      </w:r>
      <w:r>
        <w:rPr>
          <w:rFonts w:ascii="Calibri" w:hAnsi="Calibri" w:eastAsia="Calibri" w:cs="Calibri"/>
          <w:b/>
          <w:color w:val="auto"/>
          <w:spacing w:val="0"/>
          <w:position w:val="0"/>
          <w:sz w:val="44"/>
          <w:shd w:val="clear" w:fill="auto"/>
        </w:rPr>
        <w:t>73</w:t>
      </w:r>
      <w:r>
        <w:rPr>
          <w:rFonts w:ascii="宋体" w:hAnsi="宋体" w:eastAsia="宋体" w:cs="宋体"/>
          <w:b/>
          <w:color w:val="auto"/>
          <w:spacing w:val="0"/>
          <w:position w:val="0"/>
          <w:sz w:val="44"/>
          <w:shd w:val="clear" w:fill="auto"/>
        </w:rPr>
        <w:t>级武器</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3" o:spid="_x0000_s1039" o:spt="75" type="#_x0000_t75" style="height:371.5pt;width:285.8pt;" o:ole="t" filled="f" o:preferrelative="t" coordsize="21600,21600">
            <v:path/>
            <v:fill on="f" focussize="0,0"/>
            <v:stroke/>
            <v:imagedata r:id="rId31" o:title=""/>
            <o:lock v:ext="edit"/>
            <w10:wrap type="none"/>
            <w10:anchorlock/>
          </v:shape>
          <o:OLEObject Type="Embed" ProgID="StaticMetafile" ShapeID="rectole0000000013" DrawAspect="Content" ObjectID="_1468075738" r:id="rId30">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【镇魂神器武器】</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在</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艾丽丝处兑换，所需材料为：镇魂之石</w:t>
      </w:r>
      <w:r>
        <w:rPr>
          <w:rFonts w:ascii="Calibri" w:hAnsi="Calibri" w:eastAsia="Calibri" w:cs="Calibri"/>
          <w:color w:val="auto"/>
          <w:spacing w:val="0"/>
          <w:position w:val="0"/>
          <w:sz w:val="21"/>
          <w:shd w:val="clear" w:fill="auto"/>
        </w:rPr>
        <w:t>*100</w:t>
      </w:r>
      <w:r>
        <w:rPr>
          <w:rFonts w:ascii="宋体" w:hAnsi="宋体" w:eastAsia="宋体" w:cs="宋体"/>
          <w:color w:val="auto"/>
          <w:spacing w:val="0"/>
          <w:position w:val="0"/>
          <w:sz w:val="21"/>
          <w:shd w:val="clear" w:fill="auto"/>
        </w:rPr>
        <w:t>，获取方式：镇魂曲系列副本掉落</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Tahoma" w:hAnsi="Tahoma" w:eastAsia="Tahoma" w:cs="Tahoma"/>
          <w:color w:val="C2BEB0"/>
          <w:spacing w:val="0"/>
          <w:position w:val="0"/>
          <w:sz w:val="21"/>
          <w:shd w:val="clear" w:fill="auto"/>
        </w:rPr>
        <w:br w:type="textWrapping"/>
      </w:r>
      <w:r>
        <w:rPr>
          <w:rFonts w:ascii="宋体" w:hAnsi="宋体" w:eastAsia="宋体" w:cs="宋体"/>
          <w:color w:val="FF0000"/>
          <w:spacing w:val="0"/>
          <w:position w:val="0"/>
          <w:sz w:val="21"/>
          <w:shd w:val="clear" w:fill="auto"/>
        </w:rPr>
        <w:t>小提示：此装备为过度武器并非毕业武器切勿过度打造</w:t>
      </w:r>
    </w:p>
    <w:p>
      <w:pPr>
        <w:widowControl w:val="0"/>
        <w:spacing w:before="0" w:after="240" w:line="450" w:lineRule="auto"/>
        <w:ind w:left="0" w:right="0" w:firstLine="0"/>
        <w:jc w:val="left"/>
        <w:rPr>
          <w:rFonts w:ascii="Tahoma" w:hAnsi="Tahoma" w:eastAsia="Tahoma" w:cs="Tahoma"/>
          <w:color w:val="C2BEB0"/>
          <w:spacing w:val="0"/>
          <w:position w:val="0"/>
          <w:sz w:val="21"/>
          <w:shd w:val="clear" w:fill="auto"/>
        </w:rPr>
      </w:pP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第三把：顶级武器</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4" o:spid="_x0000_s1040" o:spt="75" type="#_x0000_t75" style="height:370.05pt;width:329.75pt;" o:ole="t" filled="f" o:preferrelative="t" coordsize="21600,21600">
            <v:path/>
            <v:fill on="f" focussize="0,0"/>
            <v:stroke/>
            <v:imagedata r:id="rId33" o:title=""/>
            <o:lock v:ext="edit"/>
            <w10:wrap type="none"/>
            <w10:anchorlock/>
          </v:shape>
          <o:OLEObject Type="Embed" ProgID="StaticMetafile" ShapeID="rectole0000000014" DrawAspect="Content" ObjectID="_1468075739" r:id="rId32">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【侍魂系列武器】</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所需材料为：魂之核</w:t>
      </w:r>
      <w:r>
        <w:rPr>
          <w:rFonts w:ascii="Calibri" w:hAnsi="Calibri" w:eastAsia="Calibri" w:cs="Calibri"/>
          <w:color w:val="auto"/>
          <w:spacing w:val="0"/>
          <w:position w:val="0"/>
          <w:sz w:val="21"/>
          <w:shd w:val="clear" w:fill="auto"/>
        </w:rPr>
        <w:t xml:space="preserve">*3000  </w:t>
      </w:r>
      <w:r>
        <w:rPr>
          <w:rFonts w:ascii="宋体" w:hAnsi="宋体" w:eastAsia="宋体" w:cs="宋体"/>
          <w:color w:val="auto"/>
          <w:spacing w:val="0"/>
          <w:position w:val="0"/>
          <w:sz w:val="21"/>
          <w:shd w:val="clear" w:fill="auto"/>
        </w:rPr>
        <w:t>金币</w:t>
      </w:r>
      <w:r>
        <w:rPr>
          <w:rFonts w:ascii="Calibri" w:hAnsi="Calibri" w:eastAsia="Calibri" w:cs="Calibri"/>
          <w:color w:val="auto"/>
          <w:spacing w:val="0"/>
          <w:position w:val="0"/>
          <w:sz w:val="21"/>
          <w:shd w:val="clear" w:fill="auto"/>
        </w:rPr>
        <w:t>432W</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【魂之核】获取方式：‘制作镇魂武器的条件’任务获得</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魂之核，魂图</w:t>
      </w:r>
      <w:r>
        <w:rPr>
          <w:rFonts w:ascii="Calibri" w:hAnsi="Calibri" w:eastAsia="Calibri" w:cs="Calibri"/>
          <w:color w:val="auto"/>
          <w:spacing w:val="0"/>
          <w:position w:val="0"/>
          <w:sz w:val="21"/>
          <w:shd w:val="clear" w:fill="auto"/>
        </w:rPr>
        <w:t>BOSS</w:t>
      </w:r>
      <w:r>
        <w:rPr>
          <w:rFonts w:ascii="宋体" w:hAnsi="宋体" w:eastAsia="宋体" w:cs="宋体"/>
          <w:color w:val="auto"/>
          <w:spacing w:val="0"/>
          <w:position w:val="0"/>
          <w:sz w:val="21"/>
          <w:shd w:val="clear" w:fill="auto"/>
        </w:rPr>
        <w:t>掉落</w:t>
      </w:r>
      <w:r>
        <w:rPr>
          <w:rFonts w:ascii="Calibri" w:hAnsi="Calibri" w:eastAsia="Calibri" w:cs="Calibri"/>
          <w:color w:val="auto"/>
          <w:spacing w:val="0"/>
          <w:position w:val="0"/>
          <w:sz w:val="21"/>
          <w:shd w:val="clear" w:fill="auto"/>
        </w:rPr>
        <w:t>2</w:t>
      </w:r>
      <w:r>
        <w:rPr>
          <w:rFonts w:ascii="宋体" w:hAnsi="宋体" w:eastAsia="宋体" w:cs="宋体"/>
          <w:color w:val="auto"/>
          <w:spacing w:val="0"/>
          <w:position w:val="0"/>
          <w:sz w:val="21"/>
          <w:shd w:val="clear" w:fill="auto"/>
        </w:rPr>
        <w:t>个</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此武器超脱国服，及其针对职业，为当前版本毕业武器由技术团队精心设计！！！</w:t>
      </w:r>
      <w:r>
        <w:rPr>
          <w:rFonts w:ascii="Tahoma" w:hAnsi="Tahoma" w:eastAsia="Tahoma" w:cs="Tahoma"/>
          <w:color w:val="FF0000"/>
          <w:spacing w:val="0"/>
          <w:position w:val="0"/>
          <w:sz w:val="21"/>
          <w:shd w:val="clear" w:fill="auto"/>
        </w:rPr>
        <w:br w:type="textWrapping"/>
      </w:r>
    </w:p>
    <w:p>
      <w:pPr>
        <w:widowControl w:val="0"/>
        <w:numPr>
          <w:ilvl w:val="0"/>
          <w:numId w:val="3"/>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首饰</w:t>
      </w:r>
      <w:r>
        <w:rPr>
          <w:rFonts w:ascii="Tahoma" w:hAnsi="Tahoma" w:eastAsia="Tahoma" w:cs="Tahoma"/>
          <w:b/>
          <w:color w:val="FF6600"/>
          <w:spacing w:val="0"/>
          <w:position w:val="0"/>
          <w:sz w:val="24"/>
          <w:shd w:val="clear" w:fill="auto"/>
        </w:rPr>
        <w:t>/</w:t>
      </w:r>
      <w:r>
        <w:rPr>
          <w:rFonts w:ascii="宋体" w:hAnsi="宋体" w:eastAsia="宋体" w:cs="宋体"/>
          <w:b/>
          <w:color w:val="FF6600"/>
          <w:spacing w:val="0"/>
          <w:position w:val="0"/>
          <w:sz w:val="24"/>
          <w:shd w:val="clear" w:fill="auto"/>
        </w:rPr>
        <w:t>左右槽篇：</w:t>
      </w:r>
    </w:p>
    <w:p>
      <w:pPr>
        <w:widowControl w:val="0"/>
        <w:spacing w:before="0" w:after="0" w:line="450" w:lineRule="auto"/>
        <w:ind w:left="0" w:right="0" w:firstLine="0"/>
        <w:jc w:val="center"/>
        <w:rPr>
          <w:rFonts w:ascii="Tahoma" w:hAnsi="Tahoma" w:eastAsia="Tahoma" w:cs="Tahoma"/>
          <w:color w:val="FF0000"/>
          <w:spacing w:val="0"/>
          <w:position w:val="0"/>
          <w:sz w:val="48"/>
          <w:shd w:val="clear" w:fill="auto"/>
        </w:rPr>
      </w:pPr>
      <w:r>
        <w:rPr>
          <w:rFonts w:ascii="宋体" w:hAnsi="宋体" w:eastAsia="宋体" w:cs="宋体"/>
          <w:color w:val="FF0000"/>
          <w:spacing w:val="0"/>
          <w:position w:val="0"/>
          <w:sz w:val="48"/>
          <w:shd w:val="clear" w:fill="auto"/>
        </w:rPr>
        <w:t>首饰</w:t>
      </w:r>
      <w:r>
        <w:rPr>
          <w:rFonts w:ascii="Tahoma" w:hAnsi="Tahoma" w:eastAsia="Tahoma" w:cs="Tahoma"/>
          <w:color w:val="FF0000"/>
          <w:spacing w:val="0"/>
          <w:position w:val="0"/>
          <w:sz w:val="48"/>
          <w:shd w:val="clear" w:fill="auto"/>
        </w:rPr>
        <w:t>/</w:t>
      </w:r>
      <w:r>
        <w:rPr>
          <w:rFonts w:ascii="宋体" w:hAnsi="宋体" w:eastAsia="宋体" w:cs="宋体"/>
          <w:color w:val="FF0000"/>
          <w:spacing w:val="0"/>
          <w:position w:val="0"/>
          <w:sz w:val="48"/>
          <w:shd w:val="clear" w:fill="auto"/>
        </w:rPr>
        <w:t>左右槽篇</w:t>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第一套</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5" o:spid="_x0000_s1041" o:spt="75" type="#_x0000_t75" style="height:205.2pt;width:293.75pt;" o:ole="t" filled="f" o:preferrelative="t" coordsize="21600,21600">
            <v:path/>
            <v:fill on="f" focussize="0,0"/>
            <v:stroke/>
            <v:imagedata r:id="rId35" o:title=""/>
            <o:lock v:ext="edit"/>
            <w10:wrap type="none"/>
            <w10:anchorlock/>
          </v:shape>
          <o:OLEObject Type="Embed" ProgID="StaticMetafile" ShapeID="rectole0000000015" DrawAspect="Content" ObjectID="_1468075740" r:id="rId34">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60-65</w:t>
      </w:r>
      <w:r>
        <w:rPr>
          <w:rFonts w:ascii="宋体" w:hAnsi="宋体" w:eastAsia="宋体" w:cs="宋体"/>
          <w:color w:val="auto"/>
          <w:spacing w:val="0"/>
          <w:position w:val="0"/>
          <w:sz w:val="21"/>
          <w:shd w:val="clear" w:fill="auto"/>
        </w:rPr>
        <w:t>史诗首饰</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左右槽】高级深渊掉落（列车地区格兰之火深渊）</w:t>
      </w:r>
    </w:p>
    <w:p>
      <w:pPr>
        <w:spacing w:before="0" w:after="0" w:line="240" w:lineRule="auto"/>
        <w:ind w:left="0" w:right="0" w:firstLine="0"/>
        <w:jc w:val="both"/>
        <w:rPr>
          <w:rFonts w:ascii="Tahoma" w:hAnsi="Tahoma" w:eastAsia="Tahoma" w:cs="Tahoma"/>
          <w:color w:val="C2BEB0"/>
          <w:spacing w:val="0"/>
          <w:position w:val="0"/>
          <w:sz w:val="21"/>
          <w:shd w:val="clear" w:fill="auto"/>
        </w:rPr>
      </w:pPr>
      <w:r>
        <w:rPr>
          <w:rFonts w:ascii="宋体" w:hAnsi="宋体" w:eastAsia="宋体" w:cs="宋体"/>
          <w:color w:val="FF0000"/>
          <w:spacing w:val="0"/>
          <w:position w:val="0"/>
          <w:sz w:val="21"/>
          <w:shd w:val="clear" w:fill="auto"/>
        </w:rPr>
        <w:t>小提示：此装备为过度武器并非毕业武器切勿过度打造</w:t>
      </w:r>
      <w:r>
        <w:rPr>
          <w:rFonts w:ascii="Tahoma" w:hAnsi="Tahoma" w:eastAsia="Tahoma" w:cs="Tahoma"/>
          <w:color w:val="C2BEB0"/>
          <w:spacing w:val="0"/>
          <w:position w:val="0"/>
          <w:sz w:val="21"/>
          <w:shd w:val="clear" w:fill="auto"/>
        </w:rPr>
        <w:br w:type="textWrapping"/>
      </w:r>
      <w:r>
        <w:rPr>
          <w:rFonts w:ascii="宋体" w:hAnsi="宋体" w:eastAsia="宋体" w:cs="宋体"/>
          <w:color w:val="auto"/>
          <w:spacing w:val="0"/>
          <w:position w:val="0"/>
          <w:sz w:val="21"/>
          <w:shd w:val="clear" w:fill="auto"/>
        </w:rPr>
        <w:t>第二套</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6" o:spid="_x0000_s1042" o:spt="75" type="#_x0000_t75" style="height:259.2pt;width:237.6pt;" o:ole="t" filled="f" o:preferrelative="t" coordsize="21600,21600">
            <v:path/>
            <v:fill on="f" focussize="0,0"/>
            <v:stroke/>
            <v:imagedata r:id="rId37" o:title=""/>
            <o:lock v:ext="edit"/>
            <w10:wrap type="none"/>
            <w10:anchorlock/>
          </v:shape>
          <o:OLEObject Type="Embed" ProgID="StaticMetafile" ShapeID="rectole0000000016" DrawAspect="Content" ObjectID="_1468075741" r:id="rId36">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70~73</w:t>
      </w:r>
      <w:r>
        <w:rPr>
          <w:rFonts w:ascii="宋体" w:hAnsi="宋体" w:eastAsia="宋体" w:cs="宋体"/>
          <w:color w:val="auto"/>
          <w:spacing w:val="0"/>
          <w:position w:val="0"/>
          <w:sz w:val="21"/>
          <w:shd w:val="clear" w:fill="auto"/>
        </w:rPr>
        <w:t>首饰</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左右槽】镇魂曲副本</w:t>
      </w:r>
      <w:r>
        <w:rPr>
          <w:rFonts w:ascii="Calibri" w:hAnsi="Calibri" w:eastAsia="Calibri" w:cs="Calibri"/>
          <w:color w:val="auto"/>
          <w:spacing w:val="0"/>
          <w:position w:val="0"/>
          <w:sz w:val="21"/>
          <w:shd w:val="clear" w:fill="auto"/>
        </w:rPr>
        <w:t>BOSS</w:t>
      </w:r>
      <w:r>
        <w:rPr>
          <w:rFonts w:ascii="宋体" w:hAnsi="宋体" w:eastAsia="宋体" w:cs="宋体"/>
          <w:color w:val="auto"/>
          <w:spacing w:val="0"/>
          <w:position w:val="0"/>
          <w:sz w:val="21"/>
          <w:shd w:val="clear" w:fill="auto"/>
        </w:rPr>
        <w:t>掉落</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获取，卡修斯袖珍罐。</w:t>
      </w:r>
    </w:p>
    <w:p>
      <w:pPr>
        <w:widowControl w:val="0"/>
        <w:spacing w:before="0" w:after="240" w:line="450" w:lineRule="auto"/>
        <w:ind w:left="0" w:right="0" w:firstLine="0"/>
        <w:jc w:val="left"/>
        <w:rPr>
          <w:rFonts w:ascii="Tahoma" w:hAnsi="Tahoma" w:eastAsia="Tahoma" w:cs="Tahoma"/>
          <w:color w:val="C2BEB0"/>
          <w:spacing w:val="0"/>
          <w:position w:val="0"/>
          <w:sz w:val="21"/>
          <w:shd w:val="clear" w:fill="auto"/>
        </w:rPr>
      </w:pPr>
      <w:r>
        <w:rPr>
          <w:rFonts w:ascii="Tahoma" w:hAnsi="Tahoma" w:eastAsia="Tahoma" w:cs="Tahoma"/>
          <w:color w:val="C2BEB0"/>
          <w:spacing w:val="0"/>
          <w:position w:val="0"/>
          <w:sz w:val="21"/>
          <w:shd w:val="clear" w:fill="auto"/>
        </w:rPr>
        <w:br w:type="textWrapping"/>
      </w:r>
    </w:p>
    <w:p>
      <w:pPr>
        <w:keepNext/>
        <w:keepLines/>
        <w:spacing w:before="340" w:after="330" w:line="578" w:lineRule="auto"/>
        <w:ind w:left="0" w:right="0" w:firstLine="0"/>
        <w:jc w:val="both"/>
        <w:rPr>
          <w:rFonts w:ascii="Calibri" w:hAnsi="Calibri" w:eastAsia="Calibri" w:cs="Calibri"/>
          <w:b/>
          <w:color w:val="auto"/>
          <w:spacing w:val="0"/>
          <w:position w:val="0"/>
          <w:sz w:val="44"/>
          <w:shd w:val="clear" w:fill="auto"/>
        </w:rPr>
      </w:pPr>
      <w:r>
        <w:rPr>
          <w:rFonts w:ascii="宋体" w:hAnsi="宋体" w:eastAsia="宋体" w:cs="宋体"/>
          <w:b/>
          <w:color w:val="auto"/>
          <w:spacing w:val="0"/>
          <w:position w:val="0"/>
          <w:sz w:val="44"/>
          <w:shd w:val="clear" w:fill="auto"/>
        </w:rPr>
        <w:t>第三套【巨龙首饰</w:t>
      </w:r>
      <w:r>
        <w:rPr>
          <w:rFonts w:ascii="Calibri" w:hAnsi="Calibri" w:eastAsia="Calibri" w:cs="Calibri"/>
          <w:b/>
          <w:color w:val="auto"/>
          <w:spacing w:val="0"/>
          <w:position w:val="0"/>
          <w:sz w:val="44"/>
          <w:shd w:val="clear" w:fill="auto"/>
        </w:rPr>
        <w:t>/</w:t>
      </w:r>
      <w:r>
        <w:rPr>
          <w:rFonts w:ascii="宋体" w:hAnsi="宋体" w:eastAsia="宋体" w:cs="宋体"/>
          <w:b/>
          <w:color w:val="auto"/>
          <w:spacing w:val="0"/>
          <w:position w:val="0"/>
          <w:sz w:val="44"/>
          <w:shd w:val="clear" w:fill="auto"/>
        </w:rPr>
        <w:t>左右槽】</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7" o:spid="_x0000_s1043" o:spt="75" type="#_x0000_t75" style="height:274.95pt;width:366.45pt;" o:ole="t" filled="f" o:preferrelative="t" coordsize="21600,21600">
            <v:path/>
            <v:fill on="f" focussize="0,0"/>
            <v:stroke/>
            <v:imagedata r:id="rId39" o:title=""/>
            <o:lock v:ext="edit"/>
            <w10:wrap type="none"/>
            <w10:anchorlock/>
          </v:shape>
          <o:OLEObject Type="Embed" ProgID="StaticMetafile" ShapeID="rectole0000000017" DrawAspect="Content" ObjectID="_1468075742" r:id="rId38">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【巨龙首饰</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左右槽】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所需材料为：未精炼的念气结晶</w:t>
      </w:r>
      <w:r>
        <w:rPr>
          <w:rFonts w:ascii="Calibri" w:hAnsi="Calibri" w:eastAsia="Calibri" w:cs="Calibri"/>
          <w:color w:val="auto"/>
          <w:spacing w:val="0"/>
          <w:position w:val="0"/>
          <w:sz w:val="21"/>
          <w:shd w:val="clear" w:fill="auto"/>
        </w:rPr>
        <w:t xml:space="preserve">*500 </w:t>
      </w:r>
      <w:r>
        <w:rPr>
          <w:rFonts w:ascii="宋体" w:hAnsi="宋体" w:eastAsia="宋体" w:cs="宋体"/>
          <w:color w:val="auto"/>
          <w:spacing w:val="0"/>
          <w:position w:val="0"/>
          <w:sz w:val="21"/>
          <w:shd w:val="clear" w:fill="auto"/>
        </w:rPr>
        <w:t>获取方式：巨龙地区副本</w:t>
      </w:r>
      <w:r>
        <w:rPr>
          <w:rFonts w:ascii="Calibri" w:hAnsi="Calibri" w:eastAsia="Calibri" w:cs="Calibri"/>
          <w:color w:val="auto"/>
          <w:spacing w:val="0"/>
          <w:position w:val="0"/>
          <w:sz w:val="21"/>
          <w:shd w:val="clear" w:fill="auto"/>
        </w:rPr>
        <w:t>BOSS</w:t>
      </w:r>
      <w:r>
        <w:rPr>
          <w:rFonts w:ascii="宋体" w:hAnsi="宋体" w:eastAsia="宋体" w:cs="宋体"/>
          <w:color w:val="auto"/>
          <w:spacing w:val="0"/>
          <w:position w:val="0"/>
          <w:sz w:val="21"/>
          <w:shd w:val="clear" w:fill="auto"/>
        </w:rPr>
        <w:t>掉落</w:t>
      </w:r>
    </w:p>
    <w:p>
      <w:pPr>
        <w:spacing w:before="0" w:after="0" w:line="240" w:lineRule="auto"/>
        <w:ind w:left="0" w:right="0" w:firstLine="0"/>
        <w:jc w:val="both"/>
        <w:rPr>
          <w:rFonts w:ascii="Calibri" w:hAnsi="Calibri" w:eastAsia="Calibri" w:cs="Calibri"/>
          <w:color w:val="C00000"/>
          <w:spacing w:val="0"/>
          <w:position w:val="0"/>
          <w:sz w:val="21"/>
          <w:shd w:val="clear" w:fill="auto"/>
        </w:rPr>
      </w:pPr>
      <w:r>
        <w:rPr>
          <w:rFonts w:ascii="宋体" w:hAnsi="宋体" w:eastAsia="宋体" w:cs="宋体"/>
          <w:color w:val="C00000"/>
          <w:spacing w:val="0"/>
          <w:position w:val="0"/>
          <w:sz w:val="21"/>
          <w:shd w:val="clear" w:fill="auto"/>
        </w:rPr>
        <w:t>小提示：后续更新会开放升级首饰左右槽功能敬请期待</w:t>
      </w:r>
    </w:p>
    <w:p>
      <w:pPr>
        <w:widowControl w:val="0"/>
        <w:spacing w:before="0" w:after="240" w:line="450" w:lineRule="auto"/>
        <w:ind w:left="0" w:right="0" w:firstLine="0"/>
        <w:jc w:val="left"/>
        <w:rPr>
          <w:rFonts w:ascii="Tahoma" w:hAnsi="Tahoma" w:eastAsia="Tahoma" w:cs="Tahoma"/>
          <w:color w:val="C2BEB0"/>
          <w:spacing w:val="0"/>
          <w:position w:val="0"/>
          <w:sz w:val="21"/>
          <w:shd w:val="clear" w:fill="auto"/>
        </w:rPr>
      </w:pPr>
      <w:r>
        <w:rPr>
          <w:rFonts w:ascii="Tahoma" w:hAnsi="Tahoma" w:eastAsia="Tahoma" w:cs="Tahoma"/>
          <w:color w:val="C2BEB0"/>
          <w:spacing w:val="0"/>
          <w:position w:val="0"/>
          <w:sz w:val="21"/>
          <w:shd w:val="clear" w:fill="auto"/>
        </w:rPr>
        <w:br w:type="textWrapping"/>
      </w:r>
    </w:p>
    <w:p>
      <w:pPr>
        <w:widowControl w:val="0"/>
        <w:numPr>
          <w:ilvl w:val="0"/>
          <w:numId w:val="4"/>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推荐职业：</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关于职业选择问题</w:t>
      </w:r>
      <w:r>
        <w:rPr>
          <w:rFonts w:ascii="Calibri" w:hAnsi="Calibri" w:eastAsia="Calibri" w:cs="Calibri"/>
          <w:color w:val="FF0000"/>
          <w:spacing w:val="0"/>
          <w:position w:val="0"/>
          <w:sz w:val="21"/>
          <w:shd w:val="clear" w:fill="auto"/>
        </w:rPr>
        <w:t xml:space="preserve"> </w:t>
      </w:r>
      <w:r>
        <w:rPr>
          <w:rFonts w:ascii="宋体" w:hAnsi="宋体" w:eastAsia="宋体" w:cs="宋体"/>
          <w:color w:val="FF0000"/>
          <w:spacing w:val="0"/>
          <w:position w:val="0"/>
          <w:sz w:val="21"/>
          <w:shd w:val="clear" w:fill="auto"/>
        </w:rPr>
        <w:t>本服没有下水道职业，选什么职业看自己喜好喜欢什么职业就是超一线幻神，这大部分职业皆可进行养成，职业在游戏里都是相对平衡的</w:t>
      </w:r>
      <w:r>
        <w:rPr>
          <w:rFonts w:ascii="Calibri" w:hAnsi="Calibri" w:eastAsia="Calibri" w:cs="Calibri"/>
          <w:color w:val="FF0000"/>
          <w:spacing w:val="0"/>
          <w:position w:val="0"/>
          <w:sz w:val="21"/>
          <w:shd w:val="clear" w:fill="auto"/>
        </w:rPr>
        <w:t xml:space="preserve"> </w:t>
      </w:r>
      <w:r>
        <w:rPr>
          <w:rFonts w:ascii="宋体" w:hAnsi="宋体" w:eastAsia="宋体" w:cs="宋体"/>
          <w:color w:val="FF0000"/>
          <w:spacing w:val="0"/>
          <w:position w:val="0"/>
          <w:sz w:val="21"/>
          <w:shd w:val="clear" w:fill="auto"/>
        </w:rPr>
        <w:t>游戏每次的更新也会慢慢的进行平衡。</w:t>
      </w: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p>
    <w:p>
      <w:pPr>
        <w:widowControl w:val="0"/>
        <w:numPr>
          <w:ilvl w:val="0"/>
          <w:numId w:val="5"/>
        </w:numPr>
        <w:tabs>
          <w:tab w:val="left" w:pos="720"/>
        </w:tabs>
        <w:spacing w:before="0" w:after="0" w:line="450" w:lineRule="auto"/>
        <w:ind w:left="0" w:right="0" w:hanging="360"/>
        <w:jc w:val="left"/>
        <w:rPr>
          <w:rFonts w:ascii="Tahoma" w:hAnsi="Tahoma" w:eastAsia="Tahoma" w:cs="Tahoma"/>
          <w:b/>
          <w:color w:val="C2BEB0"/>
          <w:spacing w:val="0"/>
          <w:position w:val="0"/>
          <w:sz w:val="24"/>
          <w:shd w:val="clear" w:fill="auto"/>
        </w:rPr>
      </w:pPr>
      <w:r>
        <w:rPr>
          <w:rFonts w:ascii="宋体" w:hAnsi="宋体" w:eastAsia="宋体" w:cs="宋体"/>
          <w:b/>
          <w:color w:val="FF6600"/>
          <w:spacing w:val="0"/>
          <w:position w:val="0"/>
          <w:sz w:val="24"/>
          <w:shd w:val="clear" w:fill="auto"/>
        </w:rPr>
        <w:t>特殊副本以及系统介绍：</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8" o:spid="_x0000_s1044" o:spt="75" type="#_x0000_t75" style="height:225.35pt;width:252.7pt;" o:ole="t" filled="f" o:preferrelative="t" coordsize="21600,21600">
            <v:path/>
            <v:fill on="f" focussize="0,0"/>
            <v:stroke/>
            <v:imagedata r:id="rId41" o:title=""/>
            <o:lock v:ext="edit"/>
            <w10:wrap type="none"/>
            <w10:anchorlock/>
          </v:shape>
          <o:OLEObject Type="Embed" ProgID="StaticMetafile" ShapeID="rectole0000000018" DrawAspect="Content" ObjectID="_1468075743" r:id="rId40">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绝望之塔副本</w:t>
      </w:r>
      <w:r>
        <w:rPr>
          <w:rFonts w:ascii="Calibri" w:hAnsi="Calibri" w:eastAsia="Calibri" w:cs="Calibri"/>
          <w:color w:val="auto"/>
          <w:spacing w:val="0"/>
          <w:position w:val="0"/>
          <w:sz w:val="21"/>
          <w:shd w:val="clear" w:fill="auto"/>
        </w:rPr>
        <w:t>:</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入场条件：每天可进入一次</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每通关</w:t>
      </w:r>
      <w:r>
        <w:rPr>
          <w:rFonts w:ascii="Calibri" w:hAnsi="Calibri" w:eastAsia="Calibri" w:cs="Calibri"/>
          <w:color w:val="auto"/>
          <w:spacing w:val="0"/>
          <w:position w:val="0"/>
          <w:sz w:val="21"/>
          <w:shd w:val="clear" w:fill="auto"/>
        </w:rPr>
        <w:t>10</w:t>
      </w:r>
      <w:r>
        <w:rPr>
          <w:rFonts w:ascii="宋体" w:hAnsi="宋体" w:eastAsia="宋体" w:cs="宋体"/>
          <w:color w:val="auto"/>
          <w:spacing w:val="0"/>
          <w:position w:val="0"/>
          <w:sz w:val="21"/>
          <w:shd w:val="clear" w:fill="auto"/>
        </w:rPr>
        <w:t>层可获得一个矛盾罐子（随机抽取</w:t>
      </w:r>
      <w:r>
        <w:rPr>
          <w:rFonts w:ascii="Calibri" w:hAnsi="Calibri" w:eastAsia="Calibri" w:cs="Calibri"/>
          <w:color w:val="auto"/>
          <w:spacing w:val="0"/>
          <w:position w:val="0"/>
          <w:sz w:val="21"/>
          <w:shd w:val="clear" w:fill="auto"/>
        </w:rPr>
        <w:t>100-500</w:t>
      </w:r>
      <w:r>
        <w:rPr>
          <w:rFonts w:ascii="宋体" w:hAnsi="宋体" w:eastAsia="宋体" w:cs="宋体"/>
          <w:color w:val="auto"/>
          <w:spacing w:val="0"/>
          <w:position w:val="0"/>
          <w:sz w:val="21"/>
          <w:shd w:val="clear" w:fill="auto"/>
        </w:rPr>
        <w:t>）</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通关</w:t>
      </w:r>
      <w:r>
        <w:rPr>
          <w:rFonts w:ascii="Calibri" w:hAnsi="Calibri" w:eastAsia="Calibri" w:cs="Calibri"/>
          <w:color w:val="auto"/>
          <w:spacing w:val="0"/>
          <w:position w:val="0"/>
          <w:sz w:val="21"/>
          <w:shd w:val="clear" w:fill="auto"/>
        </w:rPr>
        <w:t>100</w:t>
      </w:r>
      <w:r>
        <w:rPr>
          <w:rFonts w:ascii="宋体" w:hAnsi="宋体" w:eastAsia="宋体" w:cs="宋体"/>
          <w:color w:val="auto"/>
          <w:spacing w:val="0"/>
          <w:position w:val="0"/>
          <w:sz w:val="21"/>
          <w:shd w:val="clear" w:fill="auto"/>
        </w:rPr>
        <w:t>层可在</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“占卜师希莫娜”处兑换矛盾罐子（随机抽取</w:t>
      </w:r>
      <w:r>
        <w:rPr>
          <w:rFonts w:ascii="Calibri" w:hAnsi="Calibri" w:eastAsia="Calibri" w:cs="Calibri"/>
          <w:color w:val="auto"/>
          <w:spacing w:val="0"/>
          <w:position w:val="0"/>
          <w:sz w:val="21"/>
          <w:shd w:val="clear" w:fill="auto"/>
        </w:rPr>
        <w:t>100-500</w:t>
      </w:r>
      <w:r>
        <w:rPr>
          <w:rFonts w:ascii="宋体" w:hAnsi="宋体" w:eastAsia="宋体" w:cs="宋体"/>
          <w:color w:val="auto"/>
          <w:spacing w:val="0"/>
          <w:position w:val="0"/>
          <w:sz w:val="21"/>
          <w:shd w:val="clear" w:fill="auto"/>
        </w:rPr>
        <w:t>）</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【领主之塔系统】</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19" o:spid="_x0000_s1045" o:spt="75" type="#_x0000_t75" style="height:72pt;width:475.2pt;" o:ole="t" filled="f" o:preferrelative="t" coordsize="21600,21600">
            <v:path/>
            <v:fill on="f" focussize="0,0"/>
            <v:stroke/>
            <v:imagedata r:id="rId43" o:title=""/>
            <o:lock v:ext="edit"/>
            <w10:wrap type="none"/>
            <w10:anchorlock/>
          </v:shape>
          <o:OLEObject Type="Embed" ProgID="StaticMetafile" ShapeID="rectole0000000019" DrawAspect="Content" ObjectID="_1468075744" r:id="rId42">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每周开放</w:t>
      </w:r>
      <w:r>
        <w:rPr>
          <w:rFonts w:ascii="Calibri" w:hAnsi="Calibri" w:eastAsia="Calibri" w:cs="Calibri"/>
          <w:color w:val="auto"/>
          <w:spacing w:val="0"/>
          <w:position w:val="0"/>
          <w:sz w:val="21"/>
          <w:shd w:val="clear" w:fill="auto"/>
        </w:rPr>
        <w:t xml:space="preserve"> 4</w:t>
      </w:r>
      <w:r>
        <w:rPr>
          <w:rFonts w:ascii="宋体" w:hAnsi="宋体" w:eastAsia="宋体" w:cs="宋体"/>
          <w:color w:val="auto"/>
          <w:spacing w:val="0"/>
          <w:position w:val="0"/>
          <w:sz w:val="21"/>
          <w:shd w:val="clear" w:fill="auto"/>
        </w:rPr>
        <w:t>次领主之塔，周六、周日</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下午</w:t>
      </w:r>
      <w:r>
        <w:rPr>
          <w:rFonts w:ascii="Calibri" w:hAnsi="Calibri" w:eastAsia="Calibri" w:cs="Calibri"/>
          <w:color w:val="auto"/>
          <w:spacing w:val="0"/>
          <w:position w:val="0"/>
          <w:sz w:val="21"/>
          <w:shd w:val="clear" w:fill="auto"/>
        </w:rPr>
        <w:t>4</w:t>
      </w:r>
      <w:r>
        <w:rPr>
          <w:rFonts w:ascii="宋体" w:hAnsi="宋体" w:eastAsia="宋体" w:cs="宋体"/>
          <w:color w:val="auto"/>
          <w:spacing w:val="0"/>
          <w:position w:val="0"/>
          <w:sz w:val="21"/>
          <w:shd w:val="clear" w:fill="auto"/>
        </w:rPr>
        <w:t>点</w:t>
      </w:r>
      <w:r>
        <w:rPr>
          <w:rFonts w:ascii="Calibri" w:hAnsi="Calibri" w:eastAsia="Calibri" w:cs="Calibri"/>
          <w:color w:val="auto"/>
          <w:spacing w:val="0"/>
          <w:position w:val="0"/>
          <w:sz w:val="21"/>
          <w:shd w:val="clear" w:fill="auto"/>
        </w:rPr>
        <w:t>10</w:t>
      </w:r>
      <w:r>
        <w:rPr>
          <w:rFonts w:ascii="宋体" w:hAnsi="宋体" w:eastAsia="宋体" w:cs="宋体"/>
          <w:color w:val="auto"/>
          <w:spacing w:val="0"/>
          <w:position w:val="0"/>
          <w:sz w:val="21"/>
          <w:shd w:val="clear" w:fill="auto"/>
        </w:rPr>
        <w:t>分</w:t>
      </w:r>
      <w:r>
        <w:rPr>
          <w:rFonts w:ascii="Calibri" w:hAnsi="Calibri" w:eastAsia="Calibri" w:cs="Calibri"/>
          <w:color w:val="auto"/>
          <w:spacing w:val="0"/>
          <w:position w:val="0"/>
          <w:sz w:val="21"/>
          <w:shd w:val="clear" w:fill="auto"/>
        </w:rPr>
        <w:t>~ 4</w:t>
      </w:r>
      <w:r>
        <w:rPr>
          <w:rFonts w:ascii="宋体" w:hAnsi="宋体" w:eastAsia="宋体" w:cs="宋体"/>
          <w:color w:val="auto"/>
          <w:spacing w:val="0"/>
          <w:position w:val="0"/>
          <w:sz w:val="21"/>
          <w:shd w:val="clear" w:fill="auto"/>
        </w:rPr>
        <w:t>点</w:t>
      </w:r>
      <w:r>
        <w:rPr>
          <w:rFonts w:ascii="Calibri" w:hAnsi="Calibri" w:eastAsia="Calibri" w:cs="Calibri"/>
          <w:color w:val="auto"/>
          <w:spacing w:val="0"/>
          <w:position w:val="0"/>
          <w:sz w:val="21"/>
          <w:shd w:val="clear" w:fill="auto"/>
        </w:rPr>
        <w:t>40</w:t>
      </w:r>
      <w:r>
        <w:rPr>
          <w:rFonts w:ascii="宋体" w:hAnsi="宋体" w:eastAsia="宋体" w:cs="宋体"/>
          <w:color w:val="auto"/>
          <w:spacing w:val="0"/>
          <w:position w:val="0"/>
          <w:sz w:val="21"/>
          <w:shd w:val="clear" w:fill="auto"/>
        </w:rPr>
        <w:t>分</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晚</w:t>
      </w:r>
      <w:r>
        <w:rPr>
          <w:rFonts w:ascii="Calibri" w:hAnsi="Calibri" w:eastAsia="Calibri" w:cs="Calibri"/>
          <w:color w:val="auto"/>
          <w:spacing w:val="0"/>
          <w:position w:val="0"/>
          <w:sz w:val="21"/>
          <w:shd w:val="clear" w:fill="auto"/>
        </w:rPr>
        <w:t>21</w:t>
      </w:r>
      <w:r>
        <w:rPr>
          <w:rFonts w:ascii="宋体" w:hAnsi="宋体" w:eastAsia="宋体" w:cs="宋体"/>
          <w:color w:val="auto"/>
          <w:spacing w:val="0"/>
          <w:position w:val="0"/>
          <w:sz w:val="21"/>
          <w:shd w:val="clear" w:fill="auto"/>
        </w:rPr>
        <w:t>点</w:t>
      </w:r>
      <w:r>
        <w:rPr>
          <w:rFonts w:ascii="Calibri" w:hAnsi="Calibri" w:eastAsia="Calibri" w:cs="Calibri"/>
          <w:color w:val="auto"/>
          <w:spacing w:val="0"/>
          <w:position w:val="0"/>
          <w:sz w:val="21"/>
          <w:shd w:val="clear" w:fill="auto"/>
        </w:rPr>
        <w:t xml:space="preserve"> 10</w:t>
      </w:r>
      <w:r>
        <w:rPr>
          <w:rFonts w:ascii="宋体" w:hAnsi="宋体" w:eastAsia="宋体" w:cs="宋体"/>
          <w:color w:val="auto"/>
          <w:spacing w:val="0"/>
          <w:position w:val="0"/>
          <w:sz w:val="21"/>
          <w:shd w:val="clear" w:fill="auto"/>
        </w:rPr>
        <w:t>分</w:t>
      </w:r>
      <w:r>
        <w:rPr>
          <w:rFonts w:ascii="Calibri" w:hAnsi="Calibri" w:eastAsia="Calibri" w:cs="Calibri"/>
          <w:color w:val="auto"/>
          <w:spacing w:val="0"/>
          <w:position w:val="0"/>
          <w:sz w:val="21"/>
          <w:shd w:val="clear" w:fill="auto"/>
        </w:rPr>
        <w:t>~ 21</w:t>
      </w:r>
      <w:r>
        <w:rPr>
          <w:rFonts w:ascii="宋体" w:hAnsi="宋体" w:eastAsia="宋体" w:cs="宋体"/>
          <w:color w:val="auto"/>
          <w:spacing w:val="0"/>
          <w:position w:val="0"/>
          <w:sz w:val="21"/>
          <w:shd w:val="clear" w:fill="auto"/>
        </w:rPr>
        <w:t>点</w:t>
      </w:r>
      <w:r>
        <w:rPr>
          <w:rFonts w:ascii="Calibri" w:hAnsi="Calibri" w:eastAsia="Calibri" w:cs="Calibri"/>
          <w:color w:val="auto"/>
          <w:spacing w:val="0"/>
          <w:position w:val="0"/>
          <w:sz w:val="21"/>
          <w:shd w:val="clear" w:fill="auto"/>
        </w:rPr>
        <w:t>40</w:t>
      </w:r>
      <w:r>
        <w:rPr>
          <w:rFonts w:ascii="宋体" w:hAnsi="宋体" w:eastAsia="宋体" w:cs="宋体"/>
          <w:color w:val="auto"/>
          <w:spacing w:val="0"/>
          <w:position w:val="0"/>
          <w:sz w:val="21"/>
          <w:shd w:val="clear" w:fill="auto"/>
        </w:rPr>
        <w:t>分</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每次</w:t>
      </w:r>
      <w:r>
        <w:rPr>
          <w:rFonts w:ascii="Calibri" w:hAnsi="Calibri" w:eastAsia="Calibri" w:cs="Calibri"/>
          <w:color w:val="auto"/>
          <w:spacing w:val="0"/>
          <w:position w:val="0"/>
          <w:sz w:val="21"/>
          <w:shd w:val="clear" w:fill="auto"/>
        </w:rPr>
        <w:t>30</w:t>
      </w:r>
      <w:r>
        <w:rPr>
          <w:rFonts w:ascii="宋体" w:hAnsi="宋体" w:eastAsia="宋体" w:cs="宋体"/>
          <w:color w:val="auto"/>
          <w:spacing w:val="0"/>
          <w:position w:val="0"/>
          <w:sz w:val="21"/>
          <w:shd w:val="clear" w:fill="auto"/>
        </w:rPr>
        <w:t>分钟，每天共</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小时。</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需要持有领主之塔入场券才可以进入领主之塔</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每天发放</w:t>
      </w:r>
      <w:r>
        <w:rPr>
          <w:rFonts w:ascii="Calibri" w:hAnsi="Calibri" w:eastAsia="Calibri" w:cs="Calibri"/>
          <w:color w:val="auto"/>
          <w:spacing w:val="0"/>
          <w:position w:val="0"/>
          <w:sz w:val="21"/>
          <w:shd w:val="clear" w:fill="auto"/>
        </w:rPr>
        <w:t>3</w:t>
      </w:r>
      <w:r>
        <w:rPr>
          <w:rFonts w:ascii="宋体" w:hAnsi="宋体" w:eastAsia="宋体" w:cs="宋体"/>
          <w:color w:val="auto"/>
          <w:spacing w:val="0"/>
          <w:position w:val="0"/>
          <w:sz w:val="21"/>
          <w:shd w:val="clear" w:fill="auto"/>
        </w:rPr>
        <w:t>张</w:t>
      </w:r>
      <w:r>
        <w:rPr>
          <w:rFonts w:ascii="Calibri" w:hAnsi="Calibri" w:eastAsia="Calibri" w:cs="Calibri"/>
          <w:color w:val="auto"/>
          <w:spacing w:val="0"/>
          <w:position w:val="0"/>
          <w:sz w:val="21"/>
          <w:shd w:val="clear" w:fill="auto"/>
        </w:rPr>
        <w:t>)</w:t>
      </w:r>
      <w:r>
        <w:rPr>
          <w:rFonts w:ascii="宋体" w:hAnsi="宋体" w:eastAsia="宋体" w:cs="宋体"/>
          <w:color w:val="auto"/>
          <w:spacing w:val="0"/>
          <w:position w:val="0"/>
          <w:sz w:val="21"/>
          <w:shd w:val="clear" w:fill="auto"/>
        </w:rPr>
        <w:t>。</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系统介绍：</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领主之塔中不消耗疲劳值。玩家通关领主之塔后可以获得类似死亡之塔的翻拍奖励和经验奖励。</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领主之塔中的怪物掉落强韧的亡灵结晶，可在塔内用于换取</w:t>
      </w:r>
      <w:r>
        <w:rPr>
          <w:rFonts w:ascii="宋体" w:hAnsi="宋体" w:eastAsia="宋体" w:cs="宋体"/>
          <w:color w:val="FF0000"/>
          <w:spacing w:val="0"/>
          <w:position w:val="0"/>
          <w:sz w:val="21"/>
          <w:shd w:val="clear" w:fill="auto"/>
        </w:rPr>
        <w:t>纯净的黄金增幅书</w:t>
      </w:r>
      <w:r>
        <w:rPr>
          <w:rFonts w:ascii="宋体" w:hAnsi="宋体" w:eastAsia="宋体" w:cs="宋体"/>
          <w:color w:val="auto"/>
          <w:spacing w:val="0"/>
          <w:position w:val="0"/>
          <w:sz w:val="21"/>
          <w:shd w:val="clear" w:fill="auto"/>
        </w:rPr>
        <w:t>。</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20" o:spid="_x0000_s1046" o:spt="75" type="#_x0000_t75" style="height:252.7pt;width:243.35pt;" o:ole="t" filled="f" o:preferrelative="t" coordsize="21600,21600">
            <v:path/>
            <v:fill on="f" focussize="0,0"/>
            <v:stroke/>
            <v:imagedata r:id="rId45" o:title=""/>
            <o:lock v:ext="edit"/>
            <w10:wrap type="none"/>
            <w10:anchorlock/>
          </v:shape>
          <o:OLEObject Type="Embed" ProgID="StaticMetafile" ShapeID="rectole0000000020" DrawAspect="Content" ObjectID="_1468075745" r:id="rId44">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【南部溪谷副本】</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入场条件：消耗</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个神秘的邀请函，开启时间为周</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周</w:t>
      </w:r>
      <w:r>
        <w:rPr>
          <w:rFonts w:ascii="Calibri" w:hAnsi="Calibri" w:eastAsia="Calibri" w:cs="Calibri"/>
          <w:color w:val="auto"/>
          <w:spacing w:val="0"/>
          <w:position w:val="0"/>
          <w:sz w:val="21"/>
          <w:shd w:val="clear" w:fill="auto"/>
        </w:rPr>
        <w:t xml:space="preserve">3 </w:t>
      </w:r>
      <w:r>
        <w:rPr>
          <w:rFonts w:ascii="宋体" w:hAnsi="宋体" w:eastAsia="宋体" w:cs="宋体"/>
          <w:color w:val="auto"/>
          <w:spacing w:val="0"/>
          <w:position w:val="0"/>
          <w:sz w:val="21"/>
          <w:shd w:val="clear" w:fill="auto"/>
        </w:rPr>
        <w:t>晚</w:t>
      </w:r>
      <w:r>
        <w:rPr>
          <w:rFonts w:ascii="Calibri" w:hAnsi="Calibri" w:eastAsia="Calibri" w:cs="Calibri"/>
          <w:color w:val="auto"/>
          <w:spacing w:val="0"/>
          <w:position w:val="0"/>
          <w:sz w:val="21"/>
          <w:shd w:val="clear" w:fill="auto"/>
        </w:rPr>
        <w:t>8-9</w:t>
      </w:r>
      <w:r>
        <w:rPr>
          <w:rFonts w:ascii="宋体" w:hAnsi="宋体" w:eastAsia="宋体" w:cs="宋体"/>
          <w:color w:val="auto"/>
          <w:spacing w:val="0"/>
          <w:position w:val="0"/>
          <w:sz w:val="21"/>
          <w:shd w:val="clear" w:fill="auto"/>
        </w:rPr>
        <w:t>；</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入场获得：每天早</w:t>
      </w:r>
      <w:r>
        <w:rPr>
          <w:rFonts w:ascii="Calibri" w:hAnsi="Calibri" w:eastAsia="Calibri" w:cs="Calibri"/>
          <w:color w:val="auto"/>
          <w:spacing w:val="0"/>
          <w:position w:val="0"/>
          <w:sz w:val="21"/>
          <w:shd w:val="clear" w:fill="auto"/>
        </w:rPr>
        <w:t>6</w:t>
      </w:r>
      <w:r>
        <w:rPr>
          <w:rFonts w:ascii="宋体" w:hAnsi="宋体" w:eastAsia="宋体" w:cs="宋体"/>
          <w:color w:val="auto"/>
          <w:spacing w:val="0"/>
          <w:position w:val="0"/>
          <w:sz w:val="21"/>
          <w:shd w:val="clear" w:fill="auto"/>
        </w:rPr>
        <w:t>点准时发放</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张邀请函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掉落奖励：</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掉落游戏内的各种印章（出售</w:t>
      </w:r>
      <w:r>
        <w:rPr>
          <w:rFonts w:ascii="Calibri" w:hAnsi="Calibri" w:eastAsia="Calibri" w:cs="Calibri"/>
          <w:color w:val="auto"/>
          <w:spacing w:val="0"/>
          <w:position w:val="0"/>
          <w:sz w:val="21"/>
          <w:shd w:val="clear" w:fill="auto"/>
        </w:rPr>
        <w:t>NPC</w:t>
      </w:r>
      <w:r>
        <w:rPr>
          <w:rFonts w:ascii="宋体" w:hAnsi="宋体" w:eastAsia="宋体" w:cs="宋体"/>
          <w:color w:val="auto"/>
          <w:spacing w:val="0"/>
          <w:position w:val="0"/>
          <w:sz w:val="21"/>
          <w:shd w:val="clear" w:fill="auto"/>
        </w:rPr>
        <w:t>换取金币），封印的魔罐（宝珠罐子）、任务可获得</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亿金币随机罐</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21" o:spid="_x0000_s1047" o:spt="75" type="#_x0000_t75" style="height:179.25pt;width:194.4pt;" o:ole="t" filled="f" o:preferrelative="t" coordsize="21600,21600">
            <v:path/>
            <v:fill on="f" focussize="0,0"/>
            <v:stroke/>
            <v:imagedata r:id="rId47" o:title=""/>
            <o:lock v:ext="edit"/>
            <w10:wrap type="none"/>
            <w10:anchorlock/>
          </v:shape>
          <o:OLEObject Type="Embed" ProgID="StaticMetafile" ShapeID="rectole0000000021" DrawAspect="Content" ObjectID="_1468075746" r:id="rId46">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【挑战者之沼副本】：</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入场条件：消耗</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个希望之邀请函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入场获得：每天早</w:t>
      </w:r>
      <w:r>
        <w:rPr>
          <w:rFonts w:ascii="Calibri" w:hAnsi="Calibri" w:eastAsia="Calibri" w:cs="Calibri"/>
          <w:color w:val="auto"/>
          <w:spacing w:val="0"/>
          <w:position w:val="0"/>
          <w:sz w:val="21"/>
          <w:shd w:val="clear" w:fill="auto"/>
        </w:rPr>
        <w:t>6</w:t>
      </w:r>
      <w:r>
        <w:rPr>
          <w:rFonts w:ascii="宋体" w:hAnsi="宋体" w:eastAsia="宋体" w:cs="宋体"/>
          <w:color w:val="auto"/>
          <w:spacing w:val="0"/>
          <w:position w:val="0"/>
          <w:sz w:val="21"/>
          <w:shd w:val="clear" w:fill="auto"/>
        </w:rPr>
        <w:t>点准时发放</w:t>
      </w:r>
      <w:r>
        <w:rPr>
          <w:rFonts w:ascii="Calibri" w:hAnsi="Calibri" w:eastAsia="Calibri" w:cs="Calibri"/>
          <w:color w:val="auto"/>
          <w:spacing w:val="0"/>
          <w:position w:val="0"/>
          <w:sz w:val="21"/>
          <w:shd w:val="clear" w:fill="auto"/>
        </w:rPr>
        <w:t>5</w:t>
      </w:r>
      <w:r>
        <w:rPr>
          <w:rFonts w:ascii="宋体" w:hAnsi="宋体" w:eastAsia="宋体" w:cs="宋体"/>
          <w:color w:val="auto"/>
          <w:spacing w:val="0"/>
          <w:position w:val="0"/>
          <w:sz w:val="21"/>
          <w:shd w:val="clear" w:fill="auto"/>
        </w:rPr>
        <w:t>张邀请函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掉落奖励：</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挑战者之沼内会随机掉落强化保护券、神秘的钥匙</w:t>
      </w:r>
      <w:r>
        <w:rPr>
          <w:rFonts w:ascii="Calibri" w:hAnsi="Calibri" w:eastAsia="Calibri" w:cs="Calibri"/>
          <w:color w:val="FF0000"/>
          <w:spacing w:val="0"/>
          <w:position w:val="0"/>
          <w:sz w:val="21"/>
          <w:shd w:val="clear" w:fill="auto"/>
        </w:rPr>
        <w:t>1</w:t>
      </w:r>
      <w:r>
        <w:rPr>
          <w:rFonts w:ascii="宋体" w:hAnsi="宋体" w:eastAsia="宋体" w:cs="宋体"/>
          <w:color w:val="FF0000"/>
          <w:spacing w:val="0"/>
          <w:position w:val="0"/>
          <w:sz w:val="21"/>
          <w:shd w:val="clear" w:fill="auto"/>
        </w:rPr>
        <w:t>个、人偶、等道具</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高级道具：好运礼盒、</w:t>
      </w:r>
      <w:r>
        <w:rPr>
          <w:rFonts w:ascii="Calibri" w:hAnsi="Calibri" w:eastAsia="Calibri" w:cs="Calibri"/>
          <w:color w:val="FF0000"/>
          <w:spacing w:val="0"/>
          <w:position w:val="0"/>
          <w:sz w:val="21"/>
          <w:shd w:val="clear" w:fill="auto"/>
        </w:rPr>
        <w:t>+12</w:t>
      </w:r>
      <w:r>
        <w:rPr>
          <w:rFonts w:ascii="宋体" w:hAnsi="宋体" w:eastAsia="宋体" w:cs="宋体"/>
          <w:color w:val="FF0000"/>
          <w:spacing w:val="0"/>
          <w:position w:val="0"/>
          <w:sz w:val="21"/>
          <w:shd w:val="clear" w:fill="auto"/>
        </w:rPr>
        <w:t>装备强化券、装备保护券、</w:t>
      </w:r>
      <w:r>
        <w:rPr>
          <w:rFonts w:ascii="Calibri" w:hAnsi="Calibri" w:eastAsia="Calibri" w:cs="Calibri"/>
          <w:color w:val="FF0000"/>
          <w:spacing w:val="0"/>
          <w:position w:val="0"/>
          <w:sz w:val="21"/>
          <w:shd w:val="clear" w:fill="auto"/>
        </w:rPr>
        <w:t>+13</w:t>
      </w:r>
      <w:r>
        <w:rPr>
          <w:rFonts w:ascii="宋体" w:hAnsi="宋体" w:eastAsia="宋体" w:cs="宋体"/>
          <w:color w:val="FF0000"/>
          <w:spacing w:val="0"/>
          <w:position w:val="0"/>
          <w:sz w:val="21"/>
          <w:shd w:val="clear" w:fill="auto"/>
        </w:rPr>
        <w:t>装备强化卷</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22" o:spid="_x0000_s1048" o:spt="75" type="#_x0000_t75" style="height:169.2pt;width:203.75pt;" o:ole="t" filled="f" o:preferrelative="t" coordsize="21600,21600">
            <v:path/>
            <v:fill on="f" focussize="0,0"/>
            <v:stroke/>
            <v:imagedata r:id="rId49" o:title=""/>
            <o:lock v:ext="edit"/>
            <w10:wrap type="none"/>
            <w10:anchorlock/>
          </v:shape>
          <o:OLEObject Type="Embed" ProgID="StaticMetafile" ShapeID="rectole0000000022" DrawAspect="Content" ObjectID="_1468075747" r:id="rId48">
            <o:LockedField>false</o:LockedField>
          </o:OLEObject>
        </w:pic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【强者之沼副本】</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入场条件：消耗</w:t>
      </w:r>
      <w:r>
        <w:rPr>
          <w:rFonts w:ascii="Calibri" w:hAnsi="Calibri" w:eastAsia="Calibri" w:cs="Calibri"/>
          <w:color w:val="auto"/>
          <w:spacing w:val="0"/>
          <w:position w:val="0"/>
          <w:sz w:val="21"/>
          <w:shd w:val="clear" w:fill="auto"/>
        </w:rPr>
        <w:t>1</w:t>
      </w:r>
      <w:r>
        <w:rPr>
          <w:rFonts w:ascii="宋体" w:hAnsi="宋体" w:eastAsia="宋体" w:cs="宋体"/>
          <w:color w:val="auto"/>
          <w:spacing w:val="0"/>
          <w:position w:val="0"/>
          <w:sz w:val="21"/>
          <w:shd w:val="clear" w:fill="auto"/>
        </w:rPr>
        <w:t>个闪耀的希望之邀请函</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入场获得：通过神秘的钥匙在赛丽亚处进行</w:t>
      </w:r>
      <w:r>
        <w:rPr>
          <w:rFonts w:ascii="Calibri" w:hAnsi="Calibri" w:eastAsia="Calibri" w:cs="Calibri"/>
          <w:color w:val="auto"/>
          <w:spacing w:val="0"/>
          <w:position w:val="0"/>
          <w:sz w:val="21"/>
          <w:shd w:val="clear" w:fill="auto"/>
        </w:rPr>
        <w:t>5</w:t>
      </w:r>
      <w:r>
        <w:rPr>
          <w:rFonts w:ascii="宋体" w:hAnsi="宋体" w:eastAsia="宋体" w:cs="宋体"/>
          <w:color w:val="auto"/>
          <w:spacing w:val="0"/>
          <w:position w:val="0"/>
          <w:sz w:val="21"/>
          <w:shd w:val="clear" w:fill="auto"/>
        </w:rPr>
        <w:t>个一次兑换</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几率掉落神圣的装备保护券、神秘的钥匙</w:t>
      </w:r>
      <w:r>
        <w:rPr>
          <w:rFonts w:ascii="Calibri" w:hAnsi="Calibri" w:eastAsia="Calibri" w:cs="Calibri"/>
          <w:color w:val="FF0000"/>
          <w:spacing w:val="0"/>
          <w:position w:val="0"/>
          <w:sz w:val="21"/>
          <w:shd w:val="clear" w:fill="auto"/>
        </w:rPr>
        <w:t>1</w:t>
      </w:r>
      <w:r>
        <w:rPr>
          <w:rFonts w:ascii="宋体" w:hAnsi="宋体" w:eastAsia="宋体" w:cs="宋体"/>
          <w:color w:val="FF0000"/>
          <w:spacing w:val="0"/>
          <w:position w:val="0"/>
          <w:sz w:val="21"/>
          <w:shd w:val="clear" w:fill="auto"/>
        </w:rPr>
        <w:t>个、人偶、好运礼盒等道具</w:t>
      </w:r>
    </w:p>
    <w:p>
      <w:pPr>
        <w:spacing w:before="0" w:after="0" w:line="240" w:lineRule="auto"/>
        <w:ind w:left="0" w:right="0" w:firstLine="0"/>
        <w:jc w:val="both"/>
        <w:rPr>
          <w:rFonts w:ascii="Calibri" w:hAnsi="Calibri" w:eastAsia="Calibri" w:cs="Calibri"/>
          <w:color w:val="FF0000"/>
          <w:spacing w:val="0"/>
          <w:position w:val="0"/>
          <w:sz w:val="21"/>
          <w:shd w:val="clear" w:fill="auto"/>
        </w:rPr>
      </w:pPr>
      <w:r>
        <w:rPr>
          <w:rFonts w:ascii="宋体" w:hAnsi="宋体" w:eastAsia="宋体" w:cs="宋体"/>
          <w:color w:val="FF0000"/>
          <w:spacing w:val="0"/>
          <w:position w:val="0"/>
          <w:sz w:val="21"/>
          <w:shd w:val="clear" w:fill="auto"/>
        </w:rPr>
        <w:t>和一些</w:t>
      </w:r>
      <w:r>
        <w:rPr>
          <w:rFonts w:ascii="Calibri" w:hAnsi="Calibri" w:eastAsia="Calibri" w:cs="Calibri"/>
          <w:color w:val="FF0000"/>
          <w:spacing w:val="0"/>
          <w:position w:val="0"/>
          <w:sz w:val="21"/>
          <w:shd w:val="clear" w:fill="auto"/>
        </w:rPr>
        <w:t>70</w:t>
      </w:r>
      <w:r>
        <w:rPr>
          <w:rFonts w:ascii="宋体" w:hAnsi="宋体" w:eastAsia="宋体" w:cs="宋体"/>
          <w:color w:val="FF0000"/>
          <w:spacing w:val="0"/>
          <w:position w:val="0"/>
          <w:sz w:val="21"/>
          <w:shd w:val="clear" w:fill="auto"/>
        </w:rPr>
        <w:t>史诗防具、</w:t>
      </w:r>
      <w:r>
        <w:rPr>
          <w:rFonts w:ascii="Calibri" w:hAnsi="Calibri" w:eastAsia="Calibri" w:cs="Calibri"/>
          <w:color w:val="FF0000"/>
          <w:spacing w:val="0"/>
          <w:position w:val="0"/>
          <w:sz w:val="21"/>
          <w:shd w:val="clear" w:fill="auto"/>
        </w:rPr>
        <w:t>73</w:t>
      </w:r>
      <w:r>
        <w:rPr>
          <w:rFonts w:ascii="宋体" w:hAnsi="宋体" w:eastAsia="宋体" w:cs="宋体"/>
          <w:color w:val="FF0000"/>
          <w:spacing w:val="0"/>
          <w:position w:val="0"/>
          <w:sz w:val="21"/>
          <w:shd w:val="clear" w:fill="auto"/>
        </w:rPr>
        <w:t>史诗防具设计图纸所需材料、</w:t>
      </w:r>
      <w:r>
        <w:rPr>
          <w:rFonts w:ascii="Calibri" w:hAnsi="Calibri" w:eastAsia="Calibri" w:cs="Calibri"/>
          <w:color w:val="FF0000"/>
          <w:spacing w:val="0"/>
          <w:position w:val="0"/>
          <w:sz w:val="21"/>
          <w:shd w:val="clear" w:fill="auto"/>
        </w:rPr>
        <w:t>+9</w:t>
      </w:r>
      <w:r>
        <w:rPr>
          <w:rFonts w:ascii="宋体" w:hAnsi="宋体" w:eastAsia="宋体" w:cs="宋体"/>
          <w:color w:val="FF0000"/>
          <w:spacing w:val="0"/>
          <w:position w:val="0"/>
          <w:sz w:val="21"/>
          <w:shd w:val="clear" w:fill="auto"/>
        </w:rPr>
        <w:t>装备增幅券、神圣的装备保护卷，并且包含挑战者之沼内掉落的所有物品。</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小提示：</w:t>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【金币来源】</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r>
        <w:pict>
          <v:shape id="rectole0000000023" o:spid="_x0000_s1049" o:spt="75" type="#_x0000_t75" style="height:128.85pt;width:158.4pt;" o:ole="t" filled="f" o:preferrelative="t" coordsize="21600,21600">
            <v:path/>
            <v:fill on="f" focussize="0,0"/>
            <v:stroke/>
            <v:imagedata r:id="rId51" o:title=""/>
            <o:lock v:ext="edit"/>
            <w10:wrap type="none"/>
            <w10:anchorlock/>
          </v:shape>
          <o:OLEObject Type="Embed" ProgID="StaticMetafile" ShapeID="rectole0000000023" DrawAspect="Content" ObjectID="_1468075748" r:id="rId50">
            <o:LockedField>false</o:LockedField>
          </o:OLEObject>
        </w:pict>
      </w:r>
      <w:r>
        <w:rPr>
          <w:rFonts w:ascii="宋体" w:hAnsi="宋体" w:eastAsia="宋体" w:cs="宋体"/>
          <w:color w:val="C2BEB0"/>
          <w:spacing w:val="0"/>
          <w:position w:val="0"/>
          <w:sz w:val="21"/>
          <w:shd w:val="clear" w:fill="auto"/>
        </w:rPr>
        <w:t> </w:t>
      </w:r>
      <w:r>
        <w:pict>
          <v:shape id="rectole0000000024" o:spid="_x0000_s1050" o:spt="75" type="#_x0000_t75" style="height:113.75pt;width:149.75pt;" o:ole="t" filled="f" o:preferrelative="t" coordsize="21600,21600">
            <v:path/>
            <v:fill on="f" focussize="0,0"/>
            <v:stroke/>
            <v:imagedata r:id="rId53" o:title=""/>
            <o:lock v:ext="edit"/>
            <w10:wrap type="none"/>
            <w10:anchorlock/>
          </v:shape>
          <o:OLEObject Type="Embed" ProgID="StaticMetafile" ShapeID="rectole0000000024" DrawAspect="Content" ObjectID="_1468075749" r:id="rId52">
            <o:LockedField>false</o:LockedField>
          </o:OLEObject>
        </w:pict>
      </w:r>
    </w:p>
    <w:p>
      <w:pPr>
        <w:widowControl w:val="0"/>
        <w:spacing w:before="0" w:after="0" w:line="450" w:lineRule="auto"/>
        <w:ind w:left="0" w:right="0" w:firstLine="0"/>
        <w:jc w:val="left"/>
        <w:rPr>
          <w:rFonts w:ascii="Tahoma" w:hAnsi="Tahoma" w:eastAsia="Tahoma" w:cs="Tahoma"/>
          <w:color w:val="FF0000"/>
          <w:spacing w:val="0"/>
          <w:position w:val="0"/>
          <w:sz w:val="21"/>
          <w:shd w:val="clear" w:fill="auto"/>
        </w:rPr>
      </w:pPr>
      <w:r>
        <w:rPr>
          <w:rFonts w:ascii="宋体" w:hAnsi="宋体" w:eastAsia="宋体" w:cs="宋体"/>
          <w:color w:val="FF0000"/>
          <w:spacing w:val="0"/>
          <w:position w:val="0"/>
          <w:sz w:val="21"/>
          <w:shd w:val="clear" w:fill="auto"/>
        </w:rPr>
        <w:t>深渊分解的宇宙灵魂可以兑换成透明、上级元素结晶、卖给</w:t>
      </w:r>
      <w:r>
        <w:rPr>
          <w:rFonts w:ascii="Calibri" w:hAnsi="Calibri" w:eastAsia="Calibri" w:cs="Calibri"/>
          <w:color w:val="FF0000"/>
          <w:spacing w:val="0"/>
          <w:position w:val="0"/>
          <w:sz w:val="21"/>
          <w:shd w:val="clear" w:fill="auto"/>
        </w:rPr>
        <w:t>NPC</w:t>
      </w:r>
      <w:r>
        <w:rPr>
          <w:rFonts w:ascii="宋体" w:hAnsi="宋体" w:eastAsia="宋体" w:cs="宋体"/>
          <w:color w:val="FF0000"/>
          <w:spacing w:val="0"/>
          <w:position w:val="0"/>
          <w:sz w:val="21"/>
          <w:shd w:val="clear" w:fill="auto"/>
        </w:rPr>
        <w:t>商店皆可置换金币。</w:t>
      </w:r>
    </w:p>
    <w:p>
      <w:pPr>
        <w:widowControl w:val="0"/>
        <w:spacing w:before="0" w:after="0" w:line="450" w:lineRule="auto"/>
        <w:ind w:left="0" w:right="0" w:firstLine="0"/>
        <w:jc w:val="left"/>
        <w:rPr>
          <w:rFonts w:ascii="Tahoma" w:hAnsi="Tahoma" w:eastAsia="Tahoma" w:cs="Tahoma"/>
          <w:color w:val="FF0000"/>
          <w:spacing w:val="0"/>
          <w:position w:val="0"/>
          <w:sz w:val="21"/>
          <w:shd w:val="clear" w:fill="auto"/>
        </w:rPr>
      </w:pPr>
      <w:r>
        <w:rPr>
          <w:rFonts w:ascii="宋体" w:hAnsi="宋体" w:eastAsia="宋体" w:cs="宋体"/>
          <w:color w:val="FF0000"/>
          <w:spacing w:val="0"/>
          <w:position w:val="0"/>
          <w:sz w:val="21"/>
          <w:shd w:val="clear" w:fill="auto"/>
        </w:rPr>
        <w:t>本服鼓励玩家私下交易点券道具除外，摆摊出售各种史诗粉装各种材料消耗品道具也是获取金币的途径之一肝帝甚至可以以此获利置换</w:t>
      </w:r>
      <w:r>
        <w:rPr>
          <w:rFonts w:ascii="Tahoma" w:hAnsi="Tahoma" w:eastAsia="Tahoma" w:cs="Tahoma"/>
          <w:color w:val="FF0000"/>
          <w:spacing w:val="0"/>
          <w:position w:val="0"/>
          <w:sz w:val="21"/>
          <w:shd w:val="clear" w:fill="auto"/>
        </w:rPr>
        <w:t>RMB</w:t>
      </w:r>
      <w:r>
        <w:rPr>
          <w:rFonts w:ascii="宋体" w:hAnsi="宋体" w:eastAsia="宋体" w:cs="宋体"/>
          <w:color w:val="FF0000"/>
          <w:spacing w:val="0"/>
          <w:position w:val="0"/>
          <w:sz w:val="21"/>
          <w:shd w:val="clear" w:fill="auto"/>
        </w:rPr>
        <w:t>！！！买卖注意切勿贪图便宜，上当受骗，人心拨测。</w:t>
      </w:r>
    </w:p>
    <w:p>
      <w:pPr>
        <w:widowControl w:val="0"/>
        <w:spacing w:before="0" w:after="0" w:line="450" w:lineRule="auto"/>
        <w:ind w:left="0" w:right="0" w:firstLine="0"/>
        <w:jc w:val="left"/>
        <w:rPr>
          <w:rFonts w:ascii="Tahoma" w:hAnsi="Tahoma" w:eastAsia="Tahoma" w:cs="Tahoma"/>
          <w:color w:val="C2BEB0"/>
          <w:spacing w:val="0"/>
          <w:position w:val="0"/>
          <w:sz w:val="21"/>
          <w:shd w:val="clear" w:fill="auto"/>
        </w:rPr>
      </w:pPr>
    </w:p>
    <w:p>
      <w:pPr>
        <w:spacing w:before="0" w:after="0" w:line="240" w:lineRule="auto"/>
        <w:ind w:left="0" w:right="0" w:firstLine="0"/>
        <w:jc w:val="both"/>
        <w:rPr>
          <w:rFonts w:ascii="Calibri" w:hAnsi="Calibri" w:eastAsia="Calibri" w:cs="Calibri"/>
          <w:color w:val="auto"/>
          <w:spacing w:val="0"/>
          <w:position w:val="0"/>
          <w:sz w:val="21"/>
          <w:shd w:val="clear" w:fill="auto"/>
        </w:rPr>
      </w:pPr>
      <w:bookmarkStart w:id="0" w:name="_GoBack"/>
      <w:bookmarkEnd w:id="0"/>
    </w:p>
    <w:sectPr>
      <w:pgSz w:w="11906" w:h="16838"/>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auto"/>
    <w:pitch w:val="default"/>
    <w:sig w:usb0="E00002FF" w:usb1="400004FF" w:usb2="00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5E306ED"/>
    <w:multiLevelType w:val="singleLevel"/>
    <w:tmpl w:val="B5E306ED"/>
    <w:lvl w:ilvl="0" w:tentative="0">
      <w:start w:val="1"/>
      <w:numFmt w:val="bullet"/>
      <w:lvlText w:val="•"/>
      <w:lvlJc w:val="left"/>
    </w:lvl>
  </w:abstractNum>
  <w:abstractNum w:abstractNumId="1">
    <w:nsid w:val="BF205925"/>
    <w:multiLevelType w:val="singleLevel"/>
    <w:tmpl w:val="BF205925"/>
    <w:lvl w:ilvl="0" w:tentative="0">
      <w:start w:val="1"/>
      <w:numFmt w:val="bullet"/>
      <w:lvlText w:val="•"/>
      <w:lvlJc w:val="left"/>
    </w:lvl>
  </w:abstractNum>
  <w:abstractNum w:abstractNumId="2">
    <w:nsid w:val="CF092B84"/>
    <w:multiLevelType w:val="singleLevel"/>
    <w:tmpl w:val="CF092B84"/>
    <w:lvl w:ilvl="0" w:tentative="0">
      <w:start w:val="1"/>
      <w:numFmt w:val="bullet"/>
      <w:lvlText w:val="•"/>
      <w:lvlJc w:val="left"/>
    </w:lvl>
  </w:abstractNum>
  <w:abstractNum w:abstractNumId="3">
    <w:nsid w:val="0053208E"/>
    <w:multiLevelType w:val="singleLevel"/>
    <w:tmpl w:val="0053208E"/>
    <w:lvl w:ilvl="0" w:tentative="0">
      <w:start w:val="1"/>
      <w:numFmt w:val="bullet"/>
      <w:lvlText w:val="•"/>
      <w:lvlJc w:val="left"/>
    </w:lvl>
  </w:abstractNum>
  <w:abstractNum w:abstractNumId="4">
    <w:nsid w:val="59ADCABA"/>
    <w:multiLevelType w:val="singleLevel"/>
    <w:tmpl w:val="59ADCABA"/>
    <w:lvl w:ilvl="0" w:tentative="0">
      <w:start w:val="1"/>
      <w:numFmt w:val="bullet"/>
      <w:lvlText w:val="•"/>
      <w:lvlJc w:val="left"/>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compat>
    <w:useFELayout/>
    <w:splitPgBreakAndParaMark/>
    <w:compatSetting w:name="compatibilityMode" w:uri="http://schemas.microsoft.com/office/word" w:val="12"/>
  </w:compat>
  <w:rsids>
    <w:rsidRoot w:val="00000000"/>
    <w:rsid w:val="2919015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sz w:val="21"/>
      <w:szCs w:val="22"/>
    </w:rPr>
  </w:style>
  <w:style w:type="character" w:default="1" w:styleId="3">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wmf"/><Relationship Id="rId8" Type="http://schemas.openxmlformats.org/officeDocument/2006/relationships/oleObject" Target="embeddings/oleObject3.bin"/><Relationship Id="rId7" Type="http://schemas.openxmlformats.org/officeDocument/2006/relationships/image" Target="media/image2.wmf"/><Relationship Id="rId6" Type="http://schemas.openxmlformats.org/officeDocument/2006/relationships/oleObject" Target="embeddings/oleObject2.bin"/><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25.wmf"/><Relationship Id="rId52" Type="http://schemas.openxmlformats.org/officeDocument/2006/relationships/oleObject" Target="embeddings/oleObject25.bin"/><Relationship Id="rId51" Type="http://schemas.openxmlformats.org/officeDocument/2006/relationships/image" Target="media/image24.wmf"/><Relationship Id="rId50" Type="http://schemas.openxmlformats.org/officeDocument/2006/relationships/oleObject" Target="embeddings/oleObject24.bin"/><Relationship Id="rId5" Type="http://schemas.openxmlformats.org/officeDocument/2006/relationships/image" Target="media/image1.wmf"/><Relationship Id="rId49" Type="http://schemas.openxmlformats.org/officeDocument/2006/relationships/image" Target="media/image23.wmf"/><Relationship Id="rId48" Type="http://schemas.openxmlformats.org/officeDocument/2006/relationships/oleObject" Target="embeddings/oleObject23.bin"/><Relationship Id="rId47" Type="http://schemas.openxmlformats.org/officeDocument/2006/relationships/image" Target="media/image22.wmf"/><Relationship Id="rId46" Type="http://schemas.openxmlformats.org/officeDocument/2006/relationships/oleObject" Target="embeddings/oleObject22.bin"/><Relationship Id="rId45" Type="http://schemas.openxmlformats.org/officeDocument/2006/relationships/image" Target="media/image21.wmf"/><Relationship Id="rId44" Type="http://schemas.openxmlformats.org/officeDocument/2006/relationships/oleObject" Target="embeddings/oleObject21.bin"/><Relationship Id="rId43" Type="http://schemas.openxmlformats.org/officeDocument/2006/relationships/image" Target="media/image20.wmf"/><Relationship Id="rId42" Type="http://schemas.openxmlformats.org/officeDocument/2006/relationships/oleObject" Target="embeddings/oleObject20.bin"/><Relationship Id="rId41" Type="http://schemas.openxmlformats.org/officeDocument/2006/relationships/image" Target="media/image19.w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wmf"/><Relationship Id="rId38" Type="http://schemas.openxmlformats.org/officeDocument/2006/relationships/oleObject" Target="embeddings/oleObject18.bin"/><Relationship Id="rId37" Type="http://schemas.openxmlformats.org/officeDocument/2006/relationships/image" Target="media/image17.wmf"/><Relationship Id="rId36" Type="http://schemas.openxmlformats.org/officeDocument/2006/relationships/oleObject" Target="embeddings/oleObject17.bin"/><Relationship Id="rId35" Type="http://schemas.openxmlformats.org/officeDocument/2006/relationships/image" Target="media/image16.wmf"/><Relationship Id="rId34" Type="http://schemas.openxmlformats.org/officeDocument/2006/relationships/oleObject" Target="embeddings/oleObject16.bin"/><Relationship Id="rId33" Type="http://schemas.openxmlformats.org/officeDocument/2006/relationships/image" Target="media/image15.wmf"/><Relationship Id="rId32" Type="http://schemas.openxmlformats.org/officeDocument/2006/relationships/oleObject" Target="embeddings/oleObject15.bin"/><Relationship Id="rId31" Type="http://schemas.openxmlformats.org/officeDocument/2006/relationships/image" Target="media/image14.w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wmf"/><Relationship Id="rId28" Type="http://schemas.openxmlformats.org/officeDocument/2006/relationships/oleObject" Target="embeddings/oleObject13.bin"/><Relationship Id="rId27" Type="http://schemas.openxmlformats.org/officeDocument/2006/relationships/image" Target="media/image12.wmf"/><Relationship Id="rId26" Type="http://schemas.openxmlformats.org/officeDocument/2006/relationships/oleObject" Target="embeddings/oleObject12.bin"/><Relationship Id="rId25" Type="http://schemas.openxmlformats.org/officeDocument/2006/relationships/image" Target="media/image11.wmf"/><Relationship Id="rId24" Type="http://schemas.openxmlformats.org/officeDocument/2006/relationships/oleObject" Target="embeddings/oleObject11.bin"/><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8.bin"/><Relationship Id="rId17" Type="http://schemas.openxmlformats.org/officeDocument/2006/relationships/image" Target="media/image7.wmf"/><Relationship Id="rId16" Type="http://schemas.openxmlformats.org/officeDocument/2006/relationships/oleObject" Target="embeddings/oleObject7.bin"/><Relationship Id="rId15" Type="http://schemas.openxmlformats.org/officeDocument/2006/relationships/image" Target="media/image6.wmf"/><Relationship Id="rId14" Type="http://schemas.openxmlformats.org/officeDocument/2006/relationships/oleObject" Target="embeddings/oleObject6.bin"/><Relationship Id="rId13" Type="http://schemas.openxmlformats.org/officeDocument/2006/relationships/image" Target="media/image5.wmf"/><Relationship Id="rId12" Type="http://schemas.openxmlformats.org/officeDocument/2006/relationships/oleObject" Target="embeddings/oleObject5.bin"/><Relationship Id="rId11" Type="http://schemas.openxmlformats.org/officeDocument/2006/relationships/image" Target="media/image4.w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2</TotalTime>
  <ScaleCrop>false</ScaleCrop>
  <LinksUpToDate>false</LinksUpToDate>
  <Application>WPS Office_11.1.0.9208_F1E327BC-269C-435d-A152-05C5408002CA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2022-01-18T07:18:19Z</dcterms:created>
  <dc:creator>Administrator</dc:creator>
  <cp:lastModifiedBy>Administrator</cp:lastModifiedBy>
  <dcterms:modified xsi:type="dcterms:W3CDTF">2022-01-18T07:20:43Z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