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napToGrid w:val="0"/>
        <w:jc w:val="center"/>
      </w:pPr>
      <w:r>
        <w:rPr>
          <w:rFonts w:hint="eastAsia"/>
          <w:lang w:val="en-US" w:eastAsia="zh-CN"/>
        </w:rPr>
        <w:t>稻香</w:t>
      </w:r>
      <w:r>
        <w:t>DOF----新手攻略</w:t>
      </w:r>
    </w:p>
    <w:p>
      <w:pPr>
        <w:pStyle w:val="2"/>
      </w:pPr>
      <w:r>
        <w:rPr>
          <w:color w:val="FF0000"/>
        </w:rPr>
        <w:t>特色</w:t>
      </w:r>
    </w:p>
    <w:p>
      <w:pPr>
        <w:numPr>
          <w:ilvl w:val="0"/>
          <w:numId w:val="1"/>
        </w:numPr>
        <w:rPr>
          <w:b/>
        </w:rPr>
      </w:pPr>
      <w:r>
        <w:rPr>
          <w:b/>
        </w:rPr>
        <w:t>本服以86版本游戏内容为底版，任务主线还原国服，装备还原国服86版本属性。</w:t>
      </w:r>
    </w:p>
    <w:p>
      <w:pPr>
        <w:numPr>
          <w:ilvl w:val="0"/>
          <w:numId w:val="1"/>
        </w:numPr>
        <w:rPr>
          <w:b/>
        </w:rPr>
      </w:pPr>
      <w:r>
        <w:rPr>
          <w:b/>
          <w:color w:val="FF0000"/>
        </w:rPr>
        <w:t>本服玩法以贴近国服86版本为主，国服特色85SS套搭配</w:t>
      </w:r>
      <w:r>
        <w:rPr>
          <w:rFonts w:hint="eastAsia"/>
          <w:b/>
          <w:color w:val="FF0000"/>
          <w:lang w:val="en-US" w:eastAsia="zh-CN"/>
        </w:rPr>
        <w:t>特色</w:t>
      </w:r>
      <w:r>
        <w:rPr>
          <w:b/>
          <w:color w:val="FF0000"/>
        </w:rPr>
        <w:t>贪食荒古，</w:t>
      </w:r>
      <w:r>
        <w:rPr>
          <w:rFonts w:hint="eastAsia"/>
          <w:b/>
          <w:color w:val="FF0000"/>
          <w:lang w:val="en-US" w:eastAsia="zh-CN"/>
        </w:rPr>
        <w:t>可以实现不同的特色玩法</w:t>
      </w:r>
      <w:r>
        <w:rPr>
          <w:b/>
          <w:color w:val="FF0000"/>
        </w:rPr>
        <w:t>！各种流派搭配任你选择！</w:t>
      </w:r>
    </w:p>
    <w:p>
      <w:pPr>
        <w:numPr>
          <w:ilvl w:val="0"/>
          <w:numId w:val="1"/>
        </w:numPr>
        <w:rPr>
          <w:b/>
        </w:rPr>
      </w:pPr>
      <w:r>
        <w:rPr>
          <w:rFonts w:hint="eastAsia"/>
          <w:b/>
          <w:lang w:val="en-US" w:eastAsia="zh-CN"/>
        </w:rPr>
        <w:t>领先全网的</w:t>
      </w:r>
      <w:r>
        <w:rPr>
          <w:b/>
        </w:rPr>
        <w:t>固伤、百分比</w:t>
      </w:r>
      <w:r>
        <w:rPr>
          <w:rFonts w:hint="eastAsia"/>
          <w:b/>
          <w:lang w:val="en-US" w:eastAsia="zh-CN"/>
        </w:rPr>
        <w:t>平衡机制</w:t>
      </w:r>
      <w:r>
        <w:rPr>
          <w:b/>
        </w:rPr>
        <w:t>！</w:t>
      </w:r>
      <w:r>
        <w:rPr>
          <w:rFonts w:hint="eastAsia"/>
          <w:b/>
          <w:lang w:val="en-US" w:eastAsia="zh-CN"/>
        </w:rPr>
        <w:t>从根源上解决掉后期百分比乱秒和固伤刮痧问题</w:t>
      </w:r>
      <w:r>
        <w:rPr>
          <w:b/>
        </w:rPr>
        <w:t>。</w:t>
      </w:r>
    </w:p>
    <w:p>
      <w:pPr>
        <w:numPr>
          <w:ilvl w:val="0"/>
          <w:numId w:val="1"/>
        </w:numPr>
        <w:pBdr>
          <w:bottom w:val="none" w:color="auto" w:sz="0" w:space="0"/>
        </w:pBdr>
        <w:rPr>
          <w:b/>
          <w:color w:val="E74025"/>
        </w:rPr>
      </w:pPr>
      <w:r>
        <w:rPr>
          <w:b/>
          <w:color w:val="E74025"/>
        </w:rPr>
        <w:t>客户端精简到极限，</w:t>
      </w:r>
      <w:r>
        <w:rPr>
          <w:rFonts w:hint="eastAsia"/>
          <w:b/>
          <w:color w:val="E74025"/>
          <w:lang w:val="en-US" w:eastAsia="zh-CN"/>
        </w:rPr>
        <w:t>游戏极致丝滑流畅</w:t>
      </w:r>
      <w:r>
        <w:rPr>
          <w:b/>
          <w:color w:val="E74025"/>
        </w:rPr>
        <w:t>。</w:t>
      </w:r>
    </w:p>
    <w:p>
      <w:pPr>
        <w:numPr>
          <w:ilvl w:val="0"/>
          <w:numId w:val="1"/>
        </w:numPr>
        <w:rPr>
          <w:b/>
        </w:rPr>
      </w:pPr>
      <w:r>
        <w:rPr>
          <w:b/>
        </w:rPr>
        <w:t>一切道具内容都可通过游戏参与每日任务或活动获取。</w:t>
      </w:r>
    </w:p>
    <w:p>
      <w:pPr>
        <w:numPr>
          <w:ilvl w:val="0"/>
          <w:numId w:val="1"/>
        </w:numPr>
        <w:pBdr>
          <w:bottom w:val="none" w:color="auto" w:sz="0" w:space="0"/>
        </w:pBdr>
        <w:rPr>
          <w:b/>
          <w:color w:val="E74025"/>
        </w:rPr>
      </w:pPr>
      <w:r>
        <w:rPr>
          <w:rFonts w:hint="eastAsia"/>
          <w:b/>
          <w:color w:val="E74025"/>
          <w:lang w:val="en-US" w:eastAsia="zh-CN"/>
        </w:rPr>
        <w:t>独家镶嵌系统</w:t>
      </w:r>
      <w:r>
        <w:rPr>
          <w:b/>
          <w:color w:val="E74025"/>
        </w:rPr>
        <w:t>。</w:t>
      </w:r>
    </w:p>
    <w:p>
      <w:pPr>
        <w:numPr>
          <w:ilvl w:val="0"/>
          <w:numId w:val="1"/>
        </w:numPr>
        <w:rPr>
          <w:b/>
        </w:rPr>
      </w:pPr>
      <w:r>
        <w:rPr>
          <w:rFonts w:hint="eastAsia"/>
          <w:b/>
          <w:lang w:val="en-US" w:eastAsia="zh-CN"/>
        </w:rPr>
        <w:t>玩家自由公平交易</w:t>
      </w:r>
      <w:r>
        <w:rPr>
          <w:b/>
        </w:rPr>
        <w:t>。</w:t>
      </w:r>
    </w:p>
    <w:p/>
    <w:p>
      <w:pPr>
        <w:pStyle w:val="2"/>
      </w:pPr>
      <w:r>
        <w:t>职业</w:t>
      </w:r>
    </w:p>
    <w:p>
      <w:pPr>
        <w:numPr>
          <w:ilvl w:val="0"/>
          <w:numId w:val="0"/>
        </w:numPr>
        <w:ind w:left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本服对所有职业都精心优化平衡，全职业真实二觉被动真实二觉伤害机制，全职业柔化，技能丝滑流畅不卡顿，远超当年国服86的游戏体验。</w:t>
      </w:r>
    </w:p>
    <w:p>
      <w:pPr>
        <w:numPr>
          <w:ilvl w:val="0"/>
          <w:numId w:val="0"/>
        </w:numPr>
        <w:ind w:leftChars="0"/>
        <w:rPr>
          <w:rFonts w:hint="default"/>
          <w:b/>
          <w:lang w:val="en-US" w:eastAsia="zh-CN"/>
        </w:rPr>
      </w:pPr>
    </w:p>
    <w:p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男鬼剑士：</w:t>
      </w:r>
      <w:r>
        <w:rPr>
          <w:rFonts w:hint="eastAsia"/>
          <w:b/>
          <w:color w:val="FF0000"/>
          <w:lang w:val="en-US" w:eastAsia="zh-CN"/>
        </w:rPr>
        <w:t>剑影、</w:t>
      </w:r>
      <w:r>
        <w:rPr>
          <w:b/>
          <w:color w:val="FF0000"/>
        </w:rPr>
        <w:t>剑魂、狂战士、鬼泣、阿修罗</w:t>
      </w:r>
    </w:p>
    <w:p>
      <w:pPr>
        <w:numPr>
          <w:ilvl w:val="0"/>
          <w:numId w:val="2"/>
        </w:numPr>
        <w:rPr>
          <w:b/>
          <w:color w:val="FF0000"/>
        </w:rPr>
      </w:pPr>
      <w:bookmarkStart w:id="0" w:name="_GoBack"/>
      <w:bookmarkEnd w:id="0"/>
      <w:r>
        <w:rPr>
          <w:b/>
          <w:color w:val="FF0000"/>
        </w:rPr>
        <w:t>男格斗家：街霸、柔道、武极、气功</w:t>
      </w:r>
    </w:p>
    <w:p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女格斗家：街霸、柔道、武极、气功</w:t>
      </w:r>
    </w:p>
    <w:p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男神枪手：漫游、机械、弹药、大枪</w:t>
      </w:r>
    </w:p>
    <w:p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女神枪手：漫游、机械、弹药、大枪</w:t>
      </w:r>
    </w:p>
    <w:p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男魔法师：冰洁、魔皇</w:t>
      </w:r>
    </w:p>
    <w:p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女魔法师：元素、召唤、战法、魔道</w:t>
      </w:r>
    </w:p>
    <w:p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圣职者：  驱魔、蓝拳、圣骑、复仇者</w:t>
      </w:r>
    </w:p>
    <w:p>
      <w:pPr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>暗夜使者：刺客、死灵术士</w:t>
      </w:r>
      <w:r>
        <w:rPr>
          <w:rFonts w:hint="eastAsia"/>
          <w:b/>
          <w:color w:val="FF0000"/>
          <w:lang w:eastAsia="zh-CN"/>
        </w:rPr>
        <w:t>、</w:t>
      </w:r>
      <w:r>
        <w:rPr>
          <w:rFonts w:hint="eastAsia"/>
          <w:b/>
          <w:color w:val="FF0000"/>
          <w:lang w:val="en-US" w:eastAsia="zh-CN"/>
        </w:rPr>
        <w:t>忍者</w:t>
      </w:r>
    </w:p>
    <w:p>
      <w:pPr>
        <w:ind w:left="336"/>
      </w:pPr>
    </w:p>
    <w:p>
      <w:pPr>
        <w:ind w:left="336"/>
      </w:pPr>
    </w:p>
    <w:p>
      <w:pPr>
        <w:ind w:left="336"/>
      </w:pPr>
    </w:p>
    <w:p>
      <w:pPr>
        <w:ind w:left="336"/>
      </w:pPr>
    </w:p>
    <w:p>
      <w:pPr>
        <w:pStyle w:val="2"/>
      </w:pPr>
      <w:r>
        <w:t>开始</w:t>
      </w:r>
    </w:p>
    <w:p/>
    <w:p>
      <w:pPr>
        <w:numPr>
          <w:ilvl w:val="0"/>
          <w:numId w:val="3"/>
        </w:numPr>
        <w:rPr>
          <w:b/>
          <w:color w:val="FF0000"/>
        </w:rPr>
      </w:pPr>
      <w:r>
        <w:rPr>
          <w:b/>
          <w:color w:val="FF0000"/>
        </w:rPr>
        <w:t>本服登录器关闭了账号注册，注册账号需在</w:t>
      </w:r>
      <w:r>
        <w:rPr>
          <w:rFonts w:hint="eastAsia"/>
          <w:b/>
          <w:color w:val="FF0000"/>
          <w:lang w:val="en-US" w:eastAsia="zh-CN"/>
        </w:rPr>
        <w:t>私聊管理注册</w:t>
      </w:r>
      <w:r>
        <w:rPr>
          <w:b/>
          <w:color w:val="FF0000"/>
        </w:rPr>
        <w:t>。</w:t>
      </w:r>
    </w:p>
    <w:p>
      <w:pPr>
        <w:numPr>
          <w:ilvl w:val="0"/>
          <w:numId w:val="3"/>
        </w:numPr>
        <w:rPr>
          <w:b/>
        </w:rPr>
      </w:pPr>
      <w:r>
        <w:rPr>
          <w:b/>
        </w:rPr>
        <w:t>创建角色登录游戏</w:t>
      </w:r>
      <w:r>
        <w:rPr>
          <w:rFonts w:hint="eastAsia"/>
          <w:b/>
          <w:lang w:val="en-US" w:eastAsia="zh-CN"/>
        </w:rPr>
        <w:t>后，系统免费赠送20000点券，在商场可以购买一次新人福利礼盒（礼盒包含新人SS套，限时强力称号，</w:t>
      </w:r>
      <w:r>
        <w:rPr>
          <w:b/>
        </w:rPr>
        <w:t>天空</w:t>
      </w:r>
      <w:r>
        <w:rPr>
          <w:rFonts w:hint="eastAsia"/>
          <w:b/>
          <w:lang w:eastAsia="zh-CN"/>
        </w:rPr>
        <w:t>，</w:t>
      </w:r>
      <w:r>
        <w:rPr>
          <w:rFonts w:hint="eastAsia"/>
          <w:b/>
          <w:lang w:val="en-US" w:eastAsia="zh-CN"/>
        </w:rPr>
        <w:t>满级胶囊，金币等道具）</w:t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  <w:lang w:val="en-US" w:eastAsia="zh-CN"/>
        </w:rPr>
        <w:t>点击赛丽亚可以领取新角色创建礼包（包含新人武器、称号、光环、药品等起步道具）</w:t>
      </w:r>
      <w:r>
        <w:rPr>
          <w:b/>
        </w:rPr>
        <w:t>。</w:t>
      </w:r>
    </w:p>
    <w:p>
      <w:pPr>
        <w:ind w:left="336"/>
      </w:pPr>
      <w:r>
        <w:drawing>
          <wp:inline distT="0" distB="0" distL="114300" distR="114300">
            <wp:extent cx="4438015" cy="332867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</w:pPr>
      <w:r>
        <w:drawing>
          <wp:inline distT="0" distB="0" distL="114300" distR="114300">
            <wp:extent cx="4474210" cy="335597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  <w:rPr>
          <w:b/>
        </w:rPr>
      </w:pPr>
    </w:p>
    <w:p>
      <w:pPr>
        <w:numPr>
          <w:ilvl w:val="0"/>
          <w:numId w:val="4"/>
        </w:numPr>
        <w:rPr>
          <w:b/>
        </w:rPr>
      </w:pPr>
      <w:r>
        <w:rPr>
          <w:b/>
        </w:rPr>
        <w:t>到达86之后</w:t>
      </w:r>
      <w:r>
        <w:rPr>
          <w:rFonts w:hint="eastAsia"/>
          <w:b/>
          <w:lang w:val="en-US" w:eastAsia="zh-CN"/>
        </w:rPr>
        <w:t>可以商城购买</w:t>
      </w:r>
      <w:r>
        <w:rPr>
          <w:rFonts w:hint="eastAsia"/>
          <w:b/>
          <w:color w:val="FF0000"/>
          <w:lang w:val="en-US" w:eastAsia="zh-CN"/>
        </w:rPr>
        <w:t>主线任务清除券</w:t>
      </w:r>
      <w:r>
        <w:rPr>
          <w:rFonts w:hint="eastAsia"/>
          <w:b/>
          <w:lang w:val="en-US" w:eastAsia="zh-CN"/>
        </w:rPr>
        <w:t>，打开任务列表就会出现新人指导任务</w:t>
      </w:r>
      <w:r>
        <w:rPr>
          <w:b/>
        </w:rPr>
        <w:t>，</w:t>
      </w:r>
      <w:r>
        <w:rPr>
          <w:rFonts w:hint="eastAsia"/>
          <w:b/>
          <w:lang w:val="en-US" w:eastAsia="zh-CN"/>
        </w:rPr>
        <w:t>帮助新玩家迅速了解游戏流程，并且可以获得本服超稀有道具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魂 · 邂逅缘分</w:t>
      </w:r>
      <w:r>
        <w:rPr>
          <w:rFonts w:hint="eastAsia"/>
          <w:b/>
          <w:color w:val="FF0000"/>
          <w:lang w:val="en-US" w:eastAsia="zh-CN"/>
        </w:rPr>
        <w:t>（收集可以兑换自选SS）</w:t>
      </w:r>
      <w:r>
        <w:rPr>
          <w:b/>
        </w:rPr>
        <w:t>。</w:t>
      </w:r>
    </w:p>
    <w:p>
      <w:pPr>
        <w:ind w:left="336"/>
      </w:pPr>
      <w:r>
        <w:drawing>
          <wp:inline distT="0" distB="0" distL="114300" distR="114300">
            <wp:extent cx="4511040" cy="33832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</w:pPr>
      <w:r>
        <w:drawing>
          <wp:inline distT="0" distB="0" distL="114300" distR="114300">
            <wp:extent cx="3238500" cy="3286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ind w:left="0"/>
        <w:rPr>
          <w:b/>
        </w:rPr>
      </w:pPr>
    </w:p>
    <w:p>
      <w:pPr>
        <w:pStyle w:val="2"/>
      </w:pPr>
      <w:r>
        <w:t>萌新要做什么？</w:t>
      </w:r>
    </w:p>
    <w:p/>
    <w:p>
      <w:pPr>
        <w:numPr>
          <w:ilvl w:val="0"/>
          <w:numId w:val="5"/>
        </w:numPr>
        <w:rPr>
          <w:b/>
          <w:color w:val="1A1A1A"/>
        </w:rPr>
      </w:pPr>
      <w:r>
        <w:rPr>
          <w:rFonts w:hint="eastAsia"/>
          <w:b/>
          <w:color w:val="1A1A1A"/>
          <w:lang w:val="en-US" w:eastAsia="zh-CN"/>
        </w:rPr>
        <w:t>第一步</w:t>
      </w:r>
      <w:r>
        <w:rPr>
          <w:rFonts w:hint="eastAsia"/>
          <w:b/>
          <w:color w:val="1A1A1A"/>
          <w:highlight w:val="yellow"/>
          <w:lang w:val="en-US" w:eastAsia="zh-CN"/>
        </w:rPr>
        <w:t>无脑做完新人必做任务</w:t>
      </w:r>
      <w:r>
        <w:rPr>
          <w:rFonts w:hint="eastAsia"/>
          <w:b/>
          <w:color w:val="1A1A1A"/>
          <w:lang w:val="en-US" w:eastAsia="zh-CN"/>
        </w:rPr>
        <w:t>，你会了解整个游戏框架和基础玩法</w:t>
      </w:r>
      <w:r>
        <w:rPr>
          <w:b/>
          <w:color w:val="1A1A1A"/>
        </w:rPr>
        <w:t>。</w:t>
      </w:r>
    </w:p>
    <w:p>
      <w:pPr>
        <w:numPr>
          <w:ilvl w:val="0"/>
          <w:numId w:val="5"/>
        </w:numPr>
        <w:rPr>
          <w:b/>
          <w:color w:val="1A1A1A"/>
        </w:rPr>
      </w:pPr>
      <w:r>
        <w:rPr>
          <w:b/>
          <w:color w:val="1A1A1A"/>
        </w:rPr>
        <w:t>沉迷格蓝迪深渊，尽快</w:t>
      </w:r>
      <w:r>
        <w:rPr>
          <w:rFonts w:hint="eastAsia"/>
          <w:b/>
          <w:color w:val="1A1A1A"/>
          <w:lang w:val="en-US" w:eastAsia="zh-CN"/>
        </w:rPr>
        <w:t>的搭配</w:t>
      </w:r>
      <w:r>
        <w:rPr>
          <w:b/>
          <w:color w:val="1A1A1A"/>
        </w:rPr>
        <w:t>出一套防具和首饰左右槽，深渊爆率</w:t>
      </w:r>
      <w:r>
        <w:rPr>
          <w:rFonts w:hint="eastAsia"/>
          <w:b/>
          <w:color w:val="1A1A1A"/>
          <w:lang w:val="en-US" w:eastAsia="zh-CN"/>
        </w:rPr>
        <w:t>原高于国服</w:t>
      </w:r>
      <w:r>
        <w:rPr>
          <w:b/>
          <w:color w:val="1A1A1A"/>
        </w:rPr>
        <w:t>，</w:t>
      </w:r>
      <w:r>
        <w:rPr>
          <w:rFonts w:hint="eastAsia"/>
          <w:b/>
          <w:color w:val="1A1A1A"/>
          <w:lang w:val="en-US" w:eastAsia="zh-CN"/>
        </w:rPr>
        <w:t>深渊除了可以爆出最稀有的史诗，也会爆出传说，支持玩家的个性搭配</w:t>
      </w:r>
      <w:r>
        <w:rPr>
          <w:b/>
          <w:color w:val="1A1A1A"/>
        </w:rPr>
        <w:t>。</w:t>
      </w:r>
    </w:p>
    <w:p>
      <w:pPr>
        <w:numPr>
          <w:ilvl w:val="0"/>
          <w:numId w:val="5"/>
        </w:numPr>
        <w:rPr>
          <w:b/>
          <w:color w:val="1A1A1A"/>
        </w:rPr>
      </w:pPr>
      <w:r>
        <w:rPr>
          <w:rFonts w:hint="eastAsia"/>
          <w:b/>
          <w:color w:val="1A1A1A"/>
          <w:lang w:val="en-US" w:eastAsia="zh-CN"/>
        </w:rPr>
        <w:t>也可以考虑去刷一套异界，异界套在本服也有不错的表现，我们并没有放弃异界套，异界套改为246成套，期待玩家的超乎想象的搭配</w:t>
      </w:r>
      <w:r>
        <w:rPr>
          <w:b/>
          <w:color w:val="1A1A1A"/>
        </w:rPr>
        <w:t>。</w:t>
      </w:r>
    </w:p>
    <w:p>
      <w:pPr>
        <w:ind w:left="336"/>
        <w:rPr>
          <w:b/>
        </w:rPr>
      </w:pPr>
    </w:p>
    <w:p>
      <w:pPr>
        <w:ind w:left="0"/>
        <w:rPr>
          <w:b/>
        </w:rPr>
      </w:pPr>
    </w:p>
    <w:p>
      <w:pPr>
        <w:ind w:left="0"/>
        <w:rPr>
          <w:b/>
        </w:rPr>
      </w:pPr>
    </w:p>
    <w:p>
      <w:pPr>
        <w:pStyle w:val="2"/>
      </w:pPr>
      <w:r>
        <w:t>萌新</w:t>
      </w:r>
      <w:r>
        <w:rPr>
          <w:rFonts w:hint="eastAsia"/>
          <w:lang w:val="en-US" w:eastAsia="zh-CN"/>
        </w:rPr>
        <w:t>需要了解什么</w:t>
      </w:r>
      <w:r>
        <w:t>？</w:t>
      </w: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问：顶级SS装备如何获得：</w:t>
      </w:r>
    </w:p>
    <w:p>
      <w:pPr>
        <w:numPr>
          <w:ilvl w:val="0"/>
          <w:numId w:val="6"/>
        </w:numPr>
        <w:ind w:left="420" w:leftChars="0" w:firstLine="0" w:firstLine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可以通过深渊随机产出</w:t>
      </w:r>
    </w:p>
    <w:p>
      <w:pPr>
        <w:numPr>
          <w:ilvl w:val="0"/>
          <w:numId w:val="6"/>
        </w:numPr>
        <w:ind w:left="420" w:leftChars="0" w:firstLine="0" w:firstLineChars="0"/>
        <w:rPr>
          <w:rFonts w:hint="default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时空幻境有较高概率产出极品SS</w:t>
      </w:r>
    </w:p>
    <w:p>
      <w:pPr>
        <w:numPr>
          <w:ilvl w:val="0"/>
          <w:numId w:val="6"/>
        </w:numPr>
        <w:ind w:left="420" w:leftChars="0" w:firstLine="0" w:firstLineChars="0"/>
        <w:rPr>
          <w:rFonts w:hint="default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可以用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魂 · 邂逅缘分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兑换自选SS礼盒（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魂 · 邂逅缘分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通过新手任务、每日任务、时空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幻境产出）</w:t>
      </w:r>
    </w:p>
    <w:p>
      <w:r>
        <w:drawing>
          <wp:inline distT="0" distB="0" distL="114300" distR="114300">
            <wp:extent cx="2234565" cy="2211705"/>
            <wp:effectExtent l="0" t="0" r="1333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9420" cy="3234055"/>
            <wp:effectExtent l="0" t="0" r="508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问：宠物如何获得：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开赛丽亚盒子就可以获得随机宠物，宠物有多种风格，可以选择根据自己出装风格进行搭配</w:t>
      </w:r>
    </w:p>
    <w:p>
      <w:pPr>
        <w:numPr>
          <w:ilvl w:val="0"/>
          <w:numId w:val="0"/>
        </w:numPr>
        <w:ind w:left="420" w:leftChars="0"/>
        <w:rPr>
          <w:rFonts w:hint="default"/>
          <w:b/>
          <w:color w:val="1A1A1A"/>
          <w:lang w:val="en-US" w:eastAsia="zh-CN"/>
        </w:rPr>
      </w:pP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问：光环如何获得：</w:t>
      </w:r>
    </w:p>
    <w:p>
      <w:pPr>
        <w:numPr>
          <w:ilvl w:val="0"/>
          <w:numId w:val="0"/>
        </w:numPr>
        <w:ind w:left="420" w:leftChars="0"/>
        <w:rPr>
          <w:rFonts w:hint="default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挑战副本</w:t>
      </w:r>
      <w:r>
        <w:rPr>
          <w:rFonts w:hint="eastAsia"/>
          <w:b/>
          <w:color w:val="1A1A1A"/>
          <w:highlight w:val="yellow"/>
          <w:lang w:val="en-US" w:eastAsia="zh-CN"/>
        </w:rPr>
        <w:t>领主之塔</w:t>
      </w:r>
      <w:r>
        <w:rPr>
          <w:rFonts w:hint="eastAsia"/>
          <w:b/>
          <w:color w:val="1A1A1A"/>
          <w:lang w:val="en-US" w:eastAsia="zh-CN"/>
        </w:rPr>
        <w:t>获得材料，在占卜师西莫娜兑换稀有光环，光环同样有多种风格，可以选择根据自己出装风格进行搭配。当实力足够强后就会开启</w:t>
      </w:r>
      <w:r>
        <w:rPr>
          <w:rFonts w:hint="eastAsia"/>
          <w:b/>
          <w:color w:val="1A1A1A"/>
          <w:highlight w:val="yellow"/>
          <w:lang w:val="en-US" w:eastAsia="zh-CN"/>
        </w:rPr>
        <w:t>隐藏的领主之塔</w:t>
      </w:r>
      <w:r>
        <w:rPr>
          <w:rFonts w:hint="eastAsia"/>
          <w:b/>
          <w:color w:val="1A1A1A"/>
          <w:lang w:val="en-US" w:eastAsia="zh-CN"/>
        </w:rPr>
        <w:t>，可以获得更高级光环。</w:t>
      </w:r>
    </w:p>
    <w:p>
      <w:pPr>
        <w:ind w:left="0"/>
        <w:rPr>
          <w:b/>
        </w:rPr>
      </w:pP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问：荒古、贪食系列装备如何获得：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因为国服原版的装备后期就是无脑增伤，没有如何搭配可言，装备全部同质化。所以本服决定继承86前期的特色玩法，将荒古武器制成特色荒古，由荒古武器和SS武器融合产生出</w:t>
      </w:r>
      <w:r>
        <w:rPr>
          <w:rFonts w:hint="eastAsia"/>
          <w:b/>
          <w:color w:val="1A1A1A"/>
          <w:highlight w:val="yellow"/>
          <w:lang w:val="en-US" w:eastAsia="zh-CN"/>
        </w:rPr>
        <w:t>特色荒古</w:t>
      </w:r>
      <w:r>
        <w:rPr>
          <w:rFonts w:hint="eastAsia"/>
          <w:b/>
          <w:color w:val="1A1A1A"/>
          <w:lang w:val="en-US" w:eastAsia="zh-CN"/>
        </w:rPr>
        <w:t>，特色荒古会继承原本SS武器的所有打造。这样玩家就可以在前期随心搭配了，不会有国服后期的背刺。</w:t>
      </w:r>
    </w:p>
    <w:p>
      <w:pPr>
        <w:numPr>
          <w:ilvl w:val="0"/>
          <w:numId w:val="0"/>
        </w:numPr>
        <w:ind w:left="420" w:leftChars="0"/>
        <w:rPr>
          <w:rFonts w:hint="default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设计图在 安图恩副本 中产出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drawing>
          <wp:inline distT="0" distB="0" distL="114300" distR="114300">
            <wp:extent cx="4618355" cy="3463925"/>
            <wp:effectExtent l="0" t="0" r="1079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问：宠物装备如何获得：</w:t>
      </w:r>
    </w:p>
    <w:p>
      <w:pPr>
        <w:numPr>
          <w:ilvl w:val="0"/>
          <w:numId w:val="0"/>
        </w:numPr>
        <w:ind w:left="420" w:leftChars="0"/>
        <w:rPr>
          <w:rFonts w:hint="default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挑战副本</w:t>
      </w:r>
      <w:r>
        <w:rPr>
          <w:rFonts w:hint="eastAsia"/>
          <w:b/>
          <w:color w:val="1A1A1A"/>
          <w:highlight w:val="yellow"/>
          <w:lang w:val="en-US" w:eastAsia="zh-CN"/>
        </w:rPr>
        <w:t>试炼之地</w:t>
      </w:r>
      <w:r>
        <w:rPr>
          <w:rFonts w:hint="eastAsia"/>
          <w:b/>
          <w:color w:val="1A1A1A"/>
          <w:lang w:val="en-US" w:eastAsia="zh-CN"/>
        </w:rPr>
        <w:t>可以爆出宠物装备，本服宠物装备具有非常高的可玩性。可以和异界套互相搭配，也可以和本职业的特色相得益彰，具体还得留给玩家自己体验!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3394710" cy="2546350"/>
            <wp:effectExtent l="0" t="0" r="152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057525" cy="26765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问：最强称号如何获得：</w:t>
      </w:r>
    </w:p>
    <w:p>
      <w:pPr>
        <w:numPr>
          <w:ilvl w:val="0"/>
          <w:numId w:val="0"/>
        </w:numPr>
        <w:ind w:left="420" w:leftChars="0"/>
        <w:rPr>
          <w:rFonts w:hint="default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通过道具分解盒子产出的称号或者每日任务获得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称号碎片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以及一些常见材料制作而成，为本服最强称号</w:t>
      </w:r>
      <w:r>
        <w:rPr>
          <w:rFonts w:hint="eastAsia"/>
          <w:b/>
          <w:color w:val="1A1A1A"/>
          <w:lang w:val="en-US" w:eastAsia="zh-CN"/>
        </w:rPr>
        <w:t>。</w:t>
      </w: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问：哪些材料重要：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魔刹石（</w:t>
      </w:r>
      <w:r>
        <w:rPr>
          <w:rFonts w:hint="eastAsia"/>
          <w:b/>
          <w:color w:val="1A1A1A"/>
          <w:highlight w:val="yellow"/>
          <w:lang w:val="en-US" w:eastAsia="zh-CN"/>
        </w:rPr>
        <w:t>可交易</w:t>
      </w:r>
      <w:r>
        <w:rPr>
          <w:rFonts w:hint="eastAsia"/>
          <w:b/>
          <w:color w:val="1A1A1A"/>
          <w:lang w:val="en-US" w:eastAsia="zh-CN"/>
        </w:rPr>
        <w:t>，由格蓝迪副本产出）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称号碎片（</w:t>
      </w:r>
      <w:r>
        <w:rPr>
          <w:rFonts w:hint="eastAsia"/>
          <w:b/>
          <w:color w:val="1A1A1A"/>
          <w:highlight w:val="yellow"/>
          <w:lang w:val="en-US" w:eastAsia="zh-CN"/>
        </w:rPr>
        <w:t>不可交易</w:t>
      </w:r>
      <w:r>
        <w:rPr>
          <w:rFonts w:hint="eastAsia"/>
          <w:b/>
          <w:color w:val="1A1A1A"/>
          <w:lang w:val="en-US" w:eastAsia="zh-CN"/>
        </w:rPr>
        <w:t>，由开盒子或者分解称号产出）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透明套（</w:t>
      </w:r>
      <w:r>
        <w:rPr>
          <w:rFonts w:hint="eastAsia"/>
          <w:b/>
          <w:color w:val="1A1A1A"/>
          <w:highlight w:val="yellow"/>
          <w:lang w:val="en-US" w:eastAsia="zh-CN"/>
        </w:rPr>
        <w:t>可交易</w:t>
      </w:r>
      <w:r>
        <w:rPr>
          <w:rFonts w:hint="eastAsia"/>
          <w:b/>
          <w:color w:val="1A1A1A"/>
          <w:lang w:val="en-US" w:eastAsia="zh-CN"/>
        </w:rPr>
        <w:t>，由黑钻机产出，可以用来后期的时装合成，升级为更强的时装）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透明宇宙灵魂（</w:t>
      </w:r>
      <w:r>
        <w:rPr>
          <w:rFonts w:hint="eastAsia"/>
          <w:b/>
          <w:color w:val="1A1A1A"/>
          <w:highlight w:val="yellow"/>
          <w:lang w:val="en-US" w:eastAsia="zh-CN"/>
        </w:rPr>
        <w:t>不可交易</w:t>
      </w:r>
      <w:r>
        <w:rPr>
          <w:rFonts w:hint="eastAsia"/>
          <w:b/>
          <w:color w:val="1A1A1A"/>
          <w:lang w:val="en-US" w:eastAsia="zh-CN"/>
        </w:rPr>
        <w:t>，由分解传说或者SS获得，可以用于称号制作等）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时空之石（</w:t>
      </w:r>
      <w:r>
        <w:rPr>
          <w:rFonts w:hint="eastAsia"/>
          <w:b/>
          <w:color w:val="1A1A1A"/>
          <w:highlight w:val="yellow"/>
          <w:lang w:val="en-US" w:eastAsia="zh-CN"/>
        </w:rPr>
        <w:t>不可交易</w:t>
      </w:r>
      <w:r>
        <w:rPr>
          <w:rFonts w:hint="eastAsia"/>
          <w:b/>
          <w:color w:val="1A1A1A"/>
          <w:lang w:val="en-US" w:eastAsia="zh-CN"/>
        </w:rPr>
        <w:t>，由镇魂副本每日任务和镇魂重复任务产出或开盒子也可产出少许，可以用于称号制作等）。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深渊票（</w:t>
      </w:r>
      <w:r>
        <w:rPr>
          <w:rFonts w:hint="eastAsia"/>
          <w:b/>
          <w:color w:val="1A1A1A"/>
          <w:highlight w:val="yellow"/>
          <w:lang w:val="en-US" w:eastAsia="zh-CN"/>
        </w:rPr>
        <w:t>可交易</w:t>
      </w:r>
      <w:r>
        <w:rPr>
          <w:rFonts w:hint="eastAsia"/>
          <w:b/>
          <w:color w:val="1A1A1A"/>
          <w:lang w:val="en-US" w:eastAsia="zh-CN"/>
        </w:rPr>
        <w:t>）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深渊邀请函（</w:t>
      </w:r>
      <w:r>
        <w:rPr>
          <w:rFonts w:hint="eastAsia"/>
          <w:b/>
          <w:color w:val="1A1A1A"/>
          <w:highlight w:val="yellow"/>
          <w:lang w:val="en-US" w:eastAsia="zh-CN"/>
        </w:rPr>
        <w:t>不可交易</w:t>
      </w:r>
      <w:r>
        <w:rPr>
          <w:rFonts w:hint="eastAsia"/>
          <w:b/>
          <w:color w:val="1A1A1A"/>
          <w:lang w:val="en-US" w:eastAsia="zh-CN"/>
        </w:rPr>
        <w:t>）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1924050" cy="20478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default"/>
          <w:b/>
          <w:color w:val="1A1A1A"/>
          <w:lang w:val="en-US" w:eastAsia="zh-CN"/>
        </w:rPr>
      </w:pP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问：宝珠如何获得：</w:t>
      </w:r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本服绝大多数宝珠都是由卡片制作，卡片在对应的副本中爆出，玩家可以自由交易。卡片一般都非常保值，另外毕业卡片也可以在赫顿马尔的花篮npc处升级属性。</w:t>
      </w:r>
    </w:p>
    <w:p>
      <w:pPr>
        <w:numPr>
          <w:ilvl w:val="0"/>
          <w:numId w:val="5"/>
        </w:num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问：装备的镶嵌属性如何改变：</w:t>
      </w:r>
    </w:p>
    <w:p>
      <w:pPr>
        <w:numPr>
          <w:ilvl w:val="0"/>
          <w:numId w:val="0"/>
        </w:numPr>
        <w:ind w:left="420" w:leftChars="0"/>
        <w:rPr>
          <w:rFonts w:hint="default"/>
          <w:b/>
          <w:color w:val="1A1A1A"/>
          <w:lang w:val="en-US" w:eastAsia="zh-CN"/>
        </w:rPr>
      </w:pPr>
      <w:r>
        <w:rPr>
          <w:rFonts w:hint="eastAsia"/>
          <w:b/>
          <w:color w:val="1A1A1A"/>
          <w:lang w:val="en-US" w:eastAsia="zh-CN"/>
        </w:rPr>
        <w:t>通过赛丽亚商店购买或者安图恩每日任务获取，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镶嵌重置券</w:t>
      </w:r>
      <w:r>
        <w:rPr>
          <w:rFonts w:hint="eastAsia"/>
          <w:b/>
          <w:color w:val="1A1A1A"/>
          <w:lang w:val="en-US" w:eastAsia="zh-CN"/>
        </w:rPr>
        <w:t>可以改变镶嵌属性。</w:t>
      </w:r>
    </w:p>
    <w:p>
      <w:pPr>
        <w:numPr>
          <w:ilvl w:val="0"/>
          <w:numId w:val="0"/>
        </w:numPr>
        <w:rPr>
          <w:rFonts w:hint="eastAsia" w:eastAsiaTheme="minorEastAsia"/>
          <w:b/>
          <w:color w:val="1A1A1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772285" cy="3858260"/>
            <wp:effectExtent l="0" t="0" r="1841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5930" cy="3862070"/>
            <wp:effectExtent l="0" t="0" r="762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99895" cy="3881755"/>
            <wp:effectExtent l="0" t="0" r="14605" b="44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/>
        <w:rPr>
          <w:b/>
        </w:rPr>
      </w:pPr>
    </w:p>
    <w:p>
      <w:pPr>
        <w:ind w:left="0"/>
        <w:rPr>
          <w:b/>
        </w:rPr>
      </w:pPr>
    </w:p>
    <w:p>
      <w:pPr>
        <w:pStyle w:val="2"/>
      </w:pPr>
      <w:r>
        <w:rPr>
          <w:rFonts w:hint="eastAsia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副本介绍</w:t>
      </w:r>
      <w:r>
        <w:rPr>
          <w:color w:val="ED7D31" w:themeColor="accent2"/>
          <w14:textFill>
            <w14:solidFill>
              <w14:schemeClr w14:val="accent2"/>
            </w14:solidFill>
          </w14:textFill>
        </w:rPr>
        <w:t>：</w:t>
      </w:r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格蓝迪发电厂</w:t>
      </w:r>
    </w:p>
    <w:p>
      <w:pPr>
        <w:numPr>
          <w:ilvl w:val="0"/>
          <w:numId w:val="7"/>
        </w:numPr>
        <w:rPr>
          <w:b/>
        </w:rPr>
      </w:pPr>
      <w:r>
        <w:rPr>
          <w:rFonts w:hint="eastAsia"/>
          <w:b/>
          <w:lang w:val="en-US" w:eastAsia="zh-CN"/>
        </w:rPr>
        <w:t>可以说是新手的起步副本之一，可以获得 魔刹石、毕业SS或者传说装备、深渊票、金币等</w:t>
      </w:r>
      <w:r>
        <w:rPr>
          <w:b/>
        </w:rPr>
        <w:t>。</w:t>
      </w:r>
    </w:p>
    <w:p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3938270" cy="2954020"/>
            <wp:effectExtent l="0" t="0" r="5080" b="177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</w:pPr>
    </w:p>
    <w:p>
      <w:pP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时空幻境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lang w:val="en-US" w:eastAsia="zh-CN"/>
        </w:rPr>
        <w:t>新手的第二重要的副本，产出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魂 · 邂逅缘分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，可以兑换自选毕业SS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副本为“错乱”魂图（每一张图为镇魂随机地图），但副本不难转为新人打造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Boss随机产出毕业SS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每天一个角色最多只能挑战20次，每日系统赠送10张，另外10张需要用任务兑换</w:t>
      </w:r>
    </w:p>
    <w:p>
      <w:r>
        <w:drawing>
          <wp:inline distT="0" distB="0" distL="114300" distR="114300">
            <wp:extent cx="2561590" cy="2689225"/>
            <wp:effectExtent l="0" t="0" r="10160" b="1587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镇魂远古图</w:t>
      </w:r>
    </w:p>
    <w:p>
      <w:pPr>
        <w:numPr>
          <w:ilvl w:val="0"/>
          <w:numId w:val="7"/>
        </w:numPr>
        <w:rPr>
          <w:b/>
        </w:rPr>
      </w:pPr>
      <w:r>
        <w:rPr>
          <w:rFonts w:hint="eastAsia"/>
          <w:b/>
          <w:lang w:val="en-US" w:eastAsia="zh-CN"/>
        </w:rPr>
        <w:t>获得制作顶级称号必要的</w:t>
      </w:r>
      <w:r>
        <w:rPr>
          <w:rFonts w:hint="eastAsia"/>
          <w:b/>
          <w:color w:val="DB00CE"/>
          <w:lang w:val="en-US" w:eastAsia="zh-CN"/>
        </w:rPr>
        <w:t>时空之石</w:t>
      </w:r>
      <w:r>
        <w:rPr>
          <w:b/>
        </w:rPr>
        <w:t>。</w:t>
      </w:r>
    </w:p>
    <w:p>
      <w:pPr>
        <w:numPr>
          <w:ilvl w:val="0"/>
          <w:numId w:val="7"/>
        </w:numPr>
        <w:rPr>
          <w:b/>
        </w:rPr>
      </w:pPr>
      <w:r>
        <w:rPr>
          <w:rFonts w:hint="eastAsia"/>
          <w:b/>
          <w:lang w:val="en-US" w:eastAsia="zh-CN"/>
        </w:rPr>
        <w:t>制作镇魂、释魂武器，可以收集到称号簿中获得基础属性加成</w:t>
      </w:r>
      <w:r>
        <w:rPr>
          <w:b/>
        </w:rPr>
        <w:t>。</w:t>
      </w:r>
    </w:p>
    <w:p>
      <w:pPr>
        <w:numPr>
          <w:ilvl w:val="0"/>
          <w:numId w:val="7"/>
        </w:numPr>
        <w:rPr>
          <w:b/>
        </w:rPr>
      </w:pPr>
      <w:r>
        <w:rPr>
          <w:rFonts w:hint="eastAsia"/>
          <w:b/>
          <w:lang w:val="en-US" w:eastAsia="zh-CN"/>
        </w:rPr>
        <w:t>随机产出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传说</w:t>
      </w:r>
      <w:r>
        <w:rPr>
          <w:rFonts w:hint="eastAsia"/>
          <w:b/>
          <w:lang w:val="en-US" w:eastAsia="zh-CN"/>
        </w:rPr>
        <w:t>装备</w:t>
      </w:r>
    </w:p>
    <w:p>
      <w:pPr>
        <w:ind w:left="336"/>
      </w:pPr>
      <w:r>
        <w:drawing>
          <wp:inline distT="0" distB="0" distL="114300" distR="114300">
            <wp:extent cx="4101465" cy="3076575"/>
            <wp:effectExtent l="0" t="0" r="13335" b="952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</w:pPr>
      <w:r>
        <w:drawing>
          <wp:inline distT="0" distB="0" distL="114300" distR="114300">
            <wp:extent cx="3648075" cy="3914775"/>
            <wp:effectExtent l="0" t="0" r="9525" b="952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</w:pPr>
    </w:p>
    <w:p>
      <w:pPr>
        <w:ind w:left="336"/>
      </w:pPr>
    </w:p>
    <w:p>
      <w:pPr>
        <w:numPr>
          <w:ilvl w:val="0"/>
          <w:numId w:val="0"/>
        </w:numP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失落之地</w:t>
      </w:r>
    </w:p>
    <w:p>
      <w:pPr>
        <w:numPr>
          <w:ilvl w:val="0"/>
          <w:numId w:val="8"/>
        </w:numPr>
        <w:rPr>
          <w:b/>
        </w:rPr>
      </w:pPr>
      <w:r>
        <w:rPr>
          <w:rFonts w:hint="eastAsia"/>
          <w:b/>
          <w:lang w:val="en-US" w:eastAsia="zh-CN"/>
        </w:rPr>
        <w:t>副本为天界到格蓝迪的副本怪物综合，每张图随机刷出，尝尝曾经那些不起眼的boss厉害</w:t>
      </w:r>
    </w:p>
    <w:p>
      <w:pPr>
        <w:numPr>
          <w:ilvl w:val="0"/>
          <w:numId w:val="8"/>
        </w:numPr>
        <w:rPr>
          <w:b/>
        </w:rPr>
      </w:pPr>
      <w:r>
        <w:rPr>
          <w:rFonts w:hint="eastAsia"/>
          <w:b/>
          <w:lang w:val="en-US" w:eastAsia="zh-CN"/>
        </w:rPr>
        <w:t>随机爆出毕业宠物装备（没错本服尽量不涉及各种设计图，爆到就是毕业）</w:t>
      </w:r>
    </w:p>
    <w:p>
      <w:pPr>
        <w:ind w:firstLine="420" w:firstLineChars="0"/>
      </w:pPr>
      <w:r>
        <w:drawing>
          <wp:inline distT="0" distB="0" distL="114300" distR="114300">
            <wp:extent cx="2952750" cy="2457450"/>
            <wp:effectExtent l="0" t="0" r="0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巨龙副本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lang w:val="en-US" w:eastAsia="zh-CN"/>
        </w:rPr>
        <w:t>锻造的必要材料产出地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每日任务必做副本，可以产出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深渊票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魂邂逅</w:t>
      </w:r>
    </w:p>
    <w:p>
      <w:pPr>
        <w:ind w:left="336"/>
      </w:pPr>
      <w:r>
        <w:drawing>
          <wp:inline distT="0" distB="0" distL="114300" distR="114300">
            <wp:extent cx="3314065" cy="2486025"/>
            <wp:effectExtent l="0" t="0" r="635" b="952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</w:pPr>
    </w:p>
    <w:p>
      <w:pPr>
        <w:ind w:left="336"/>
      </w:pPr>
    </w:p>
    <w:p>
      <w:pPr>
        <w:ind w:left="336"/>
      </w:pPr>
    </w:p>
    <w:p>
      <w:pPr>
        <w:ind w:left="336"/>
      </w:pPr>
    </w:p>
    <w:p>
      <w:pPr>
        <w:ind w:left="336"/>
      </w:pPr>
    </w:p>
    <w:p>
      <w:pP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南部溪谷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FF0000"/>
          <w:lang w:val="en-US" w:eastAsia="zh-CN"/>
        </w:rPr>
        <w:t>本服最重要的深渊票和金币获取途径</w:t>
      </w:r>
      <w:r>
        <w:rPr>
          <w:rFonts w:hint="eastAsia"/>
          <w:b/>
          <w:lang w:val="en-US" w:eastAsia="zh-CN"/>
        </w:rPr>
        <w:t>，每晚只开放20分钟，也是要控制产出，东西一单泛滥就会贬值，也是保护游戏的交易性和开放性</w:t>
      </w:r>
    </w:p>
    <w:p>
      <w:pPr>
        <w:numPr>
          <w:ilvl w:val="0"/>
          <w:numId w:val="7"/>
        </w:num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每个角色最多刷10次，比较看玩家的过图速度</w:t>
      </w:r>
    </w:p>
    <w:p>
      <w:pPr>
        <w:ind w:left="336"/>
      </w:pPr>
      <w:r>
        <w:drawing>
          <wp:inline distT="0" distB="0" distL="114300" distR="114300">
            <wp:extent cx="4193540" cy="3145155"/>
            <wp:effectExtent l="0" t="0" r="16510" b="17145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异界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FF0000"/>
          <w:lang w:val="en-US" w:eastAsia="zh-CN"/>
        </w:rPr>
        <w:t>为了让版本百花齐放，异界装备是不可少的搭配方式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异界每日一共可以刷30次，可以制作异界套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异界套为246成套，方便玩家的搭配</w:t>
      </w:r>
    </w:p>
    <w:p>
      <w:pPr>
        <w:ind w:left="336"/>
      </w:pPr>
      <w:r>
        <w:drawing>
          <wp:inline distT="0" distB="0" distL="114300" distR="114300">
            <wp:extent cx="3521075" cy="2640965"/>
            <wp:effectExtent l="0" t="0" r="3175" b="698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</w:pPr>
    </w:p>
    <w:p>
      <w:pPr>
        <w:rPr>
          <w:rFonts w:hint="default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神殿中心</w:t>
      </w:r>
    </w:p>
    <w:p>
      <w:pPr>
        <w:numPr>
          <w:ilvl w:val="0"/>
          <w:numId w:val="7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产出各职业的异界随机罐子（可交易）</w:t>
      </w:r>
    </w:p>
    <w:p>
      <w:pPr>
        <w:ind w:left="336"/>
      </w:pPr>
      <w:r>
        <w:drawing>
          <wp:inline distT="0" distB="0" distL="114300" distR="114300">
            <wp:extent cx="2524125" cy="2543175"/>
            <wp:effectExtent l="0" t="0" r="9525" b="952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领主之塔/隐藏领主之塔</w:t>
      </w:r>
    </w:p>
    <w:p>
      <w:pPr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产出亡灵结晶，用于</w:t>
      </w:r>
      <w:r>
        <w:rPr>
          <w:rFonts w:hint="eastAsia"/>
          <w:b/>
          <w:color w:val="7030A0"/>
          <w:lang w:val="en-US" w:eastAsia="zh-CN"/>
        </w:rPr>
        <w:t>稀有光环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兑换</w:t>
      </w:r>
    </w:p>
    <w:p>
      <w:pPr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当玩家足够强后挑战领主之塔会开启隐藏模式，隐藏模式会概率产出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传说光环</w:t>
      </w:r>
    </w:p>
    <w:p>
      <w:pPr>
        <w:ind w:left="336"/>
      </w:pPr>
      <w:r>
        <w:drawing>
          <wp:inline distT="0" distB="0" distL="114300" distR="114300">
            <wp:extent cx="2857500" cy="1884680"/>
            <wp:effectExtent l="0" t="0" r="0" b="127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6765" cy="3252470"/>
            <wp:effectExtent l="0" t="0" r="635" b="508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</w:pPr>
    </w:p>
    <w:p>
      <w:pPr>
        <w:ind w:left="336"/>
      </w:pPr>
    </w:p>
    <w:p>
      <w:pPr>
        <w:ind w:left="336"/>
      </w:pPr>
    </w:p>
    <w:p>
      <w:pPr>
        <w:ind w:left="336"/>
      </w:pPr>
    </w:p>
    <w:p>
      <w:pP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怪物攻城</w:t>
      </w:r>
    </w:p>
    <w:p>
      <w:pPr>
        <w:numPr>
          <w:ilvl w:val="0"/>
          <w:numId w:val="7"/>
        </w:numPr>
        <w:rPr>
          <w:rFonts w:hint="defaul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经典国服玩法，按照击杀怪物点数获取奖励，结束按照排名发放称号，可以放入称号簿增加角色基础属性！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3552825"/>
            <wp:effectExtent l="0" t="0" r="0" b="952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安图恩副本</w:t>
      </w:r>
    </w:p>
    <w:p>
      <w:pPr>
        <w:numPr>
          <w:ilvl w:val="0"/>
          <w:numId w:val="7"/>
        </w:numPr>
        <w:rPr>
          <w:rFonts w:hint="defaul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魔刹石和金币兑换的</w:t>
      </w:r>
      <w:r>
        <w:rPr>
          <w:rFonts w:hint="eastAsia"/>
          <w:b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魔能吸食装置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为挑战门票，每日最多挑战30次</w:t>
      </w:r>
    </w:p>
    <w:p>
      <w:pPr>
        <w:numPr>
          <w:ilvl w:val="0"/>
          <w:numId w:val="7"/>
        </w:numPr>
        <w:rPr>
          <w:rFonts w:hint="defaul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产出毕业卡片，荒古武器，荒古设计图，贪食等道具</w:t>
      </w:r>
    </w:p>
    <w:p>
      <w:pPr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此副本难度在本服处于中等，不算最难副本，玩家可以尝试装备搭配去挑战</w:t>
      </w:r>
    </w:p>
    <w:p>
      <w:pPr>
        <w:ind w:firstLine="420" w:firstLineChars="0"/>
      </w:pPr>
      <w:r>
        <w:drawing>
          <wp:inline distT="0" distB="0" distL="114300" distR="114300">
            <wp:extent cx="3440430" cy="2580640"/>
            <wp:effectExtent l="0" t="0" r="7620" b="1016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"/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</w:pPr>
      <w:r>
        <w:rPr>
          <w:rFonts w:hint="eastAsia" w:cstheme="minorBidi"/>
          <w:b/>
          <w:bCs/>
          <w:color w:val="1A1A1A"/>
          <w:kern w:val="2"/>
          <w:sz w:val="36"/>
          <w:szCs w:val="36"/>
          <w:lang w:val="en-US" w:eastAsia="zh-CN" w:bidi="ar-SA"/>
        </w:rPr>
        <w:t>安图恩攻坚战</w:t>
      </w:r>
    </w:p>
    <w:p>
      <w:pPr>
        <w:numPr>
          <w:ilvl w:val="0"/>
          <w:numId w:val="7"/>
        </w:numPr>
        <w:rPr>
          <w:rFonts w:hint="default"/>
          <w:lang w:val="en-US"/>
        </w:rPr>
      </w:pP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本服的最强副本，副本形式为安图恩副本的集合，非常值得玩家去挑战极限</w:t>
      </w:r>
    </w:p>
    <w:p>
      <w:pPr>
        <w:numPr>
          <w:ilvl w:val="0"/>
          <w:numId w:val="7"/>
        </w:numPr>
        <w:rPr>
          <w:rFonts w:hint="default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FF0000"/>
          <w:lang w:val="en-US" w:eastAsia="zh-CN"/>
        </w:rPr>
        <w:t>副本会产出荒古武器、特色荒古武器设计图、贪食装备、特色贪食装、赛丽亚盒子、毕业卡片等超多稀有道具</w:t>
      </w:r>
    </w:p>
    <w:p>
      <w:pPr>
        <w:ind w:firstLine="420" w:firstLineChars="0"/>
      </w:pPr>
      <w:r>
        <w:drawing>
          <wp:inline distT="0" distB="0" distL="114300" distR="114300">
            <wp:extent cx="2714625" cy="2524125"/>
            <wp:effectExtent l="0" t="0" r="9525" b="952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72"/>
        <w:rPr>
          <w:b/>
        </w:rPr>
      </w:pPr>
    </w:p>
    <w:p>
      <w:pPr>
        <w:ind w:left="336"/>
      </w:pPr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装备路线</w:t>
      </w:r>
    </w:p>
    <w:p>
      <w:pPr>
        <w:numPr>
          <w:ilvl w:val="0"/>
          <w:numId w:val="9"/>
        </w:numPr>
        <w:rPr>
          <w:b/>
        </w:rPr>
      </w:pPr>
      <w:r>
        <w:rPr>
          <w:rFonts w:hint="eastAsia"/>
          <w:b/>
          <w:color w:val="FF0000"/>
          <w:lang w:val="en-US" w:eastAsia="zh-CN"/>
        </w:rPr>
        <w:t>本服宗旨就是不想设置各种阶段，有的服做完这套做那套的，很累不说，还没有创造力，我们游戏基本玩法核心思路都是国服那一套，各种搭配着毕业，</w:t>
      </w:r>
      <w:r>
        <w:rPr>
          <w:rFonts w:hint="eastAsia"/>
          <w:b/>
          <w:color w:val="FF0000"/>
          <w:highlight w:val="yellow"/>
          <w:lang w:val="en-US" w:eastAsia="zh-CN"/>
        </w:rPr>
        <w:t>你可以选择SS、传说、异界搭配着毕业，玩法多样化！</w:t>
      </w:r>
    </w:p>
    <w:p>
      <w:pPr>
        <w:numPr>
          <w:ilvl w:val="0"/>
          <w:numId w:val="9"/>
        </w:numPr>
        <w:rPr>
          <w:b/>
        </w:rPr>
      </w:pPr>
      <w:r>
        <w:rPr>
          <w:rFonts w:hint="eastAsia"/>
          <w:b/>
          <w:lang w:val="en-US" w:eastAsia="zh-CN"/>
        </w:rPr>
        <w:t>唯一注意的只有一个特色荒古和特色贪食系列装备，第一步首先选出合适自己的SS武器，然后在安图恩副本中爆出自己荒古武器的设计图，然后合成就完事了，贪食也是这样。</w:t>
      </w:r>
    </w:p>
    <w:p>
      <w:pPr>
        <w:numPr>
          <w:ilvl w:val="0"/>
          <w:numId w:val="9"/>
        </w:numPr>
        <w:rPr>
          <w:b/>
        </w:rPr>
      </w:pPr>
      <w:r>
        <w:rPr>
          <w:rFonts w:hint="eastAsia"/>
          <w:b/>
          <w:lang w:val="en-US" w:eastAsia="zh-CN"/>
        </w:rPr>
        <w:t>可能有人不理解为什么这么做，直接和国服一样不好么？确实有时候真的是我们给自己找事，</w:t>
      </w:r>
      <w:r>
        <w:rPr>
          <w:rFonts w:hint="eastAsia"/>
          <w:b/>
          <w:color w:val="FF0000"/>
          <w:lang w:val="en-US" w:eastAsia="zh-CN"/>
        </w:rPr>
        <w:t>但是不这么做就没办法维持百花齐放</w:t>
      </w:r>
      <w:r>
        <w:rPr>
          <w:rFonts w:hint="eastAsia"/>
          <w:b/>
          <w:lang w:val="en-US" w:eastAsia="zh-CN"/>
        </w:rPr>
        <w:t>，所有职业最终必然是贪食一套和荒古武器，无脑叠加伤害，让这版本前期打下的基础荡然无存，所以也是斟酌再三做出的决定，相信你一定会有有新的体验</w:t>
      </w:r>
    </w:p>
    <w:p>
      <w:r>
        <w:drawing>
          <wp:inline distT="0" distB="0" distL="114300" distR="114300">
            <wp:extent cx="2731135" cy="3100070"/>
            <wp:effectExtent l="0" t="0" r="1206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54960" cy="2029460"/>
            <wp:effectExtent l="0" t="0" r="2540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女鬼剑相关</w:t>
      </w:r>
    </w:p>
    <w:p>
      <w:pPr>
        <w:numPr>
          <w:ilvl w:val="0"/>
          <w:numId w:val="9"/>
        </w:numPr>
        <w:rPr>
          <w:b/>
        </w:rPr>
      </w:pPr>
      <w:r>
        <w:rPr>
          <w:b/>
        </w:rPr>
        <w:t>本服在创建页面可直接创建女鬼剑，无需使用转职券等</w:t>
      </w:r>
    </w:p>
    <w:p>
      <w:pPr>
        <w:numPr>
          <w:ilvl w:val="0"/>
          <w:numId w:val="9"/>
        </w:numPr>
        <w:rPr>
          <w:b/>
        </w:rPr>
      </w:pPr>
      <w:r>
        <w:rPr>
          <w:b/>
        </w:rPr>
        <w:t>未转职职业默认刃影，刃影无TP加成。</w:t>
      </w:r>
    </w:p>
    <w:p>
      <w:pPr>
        <w:ind w:left="336"/>
      </w:pPr>
    </w:p>
    <w:p>
      <w:pPr>
        <w:pStyle w:val="2"/>
      </w:pPr>
      <w:r>
        <w:t>女鬼剑技能加点相关</w:t>
      </w:r>
    </w:p>
    <w:p>
      <w:pPr>
        <w:numPr>
          <w:ilvl w:val="0"/>
          <w:numId w:val="10"/>
        </w:numPr>
        <w:spacing w:line="240" w:lineRule="auto"/>
        <w:rPr>
          <w:b/>
        </w:rPr>
      </w:pPr>
      <w:r>
        <w:rPr>
          <w:rFonts w:ascii="微软雅黑" w:hAnsi="微软雅黑" w:eastAsia="微软雅黑" w:cs="微软雅黑"/>
          <w:b/>
          <w:i w:val="0"/>
          <w:strike w:val="0"/>
          <w:spacing w:val="0"/>
          <w:u w:val="none"/>
        </w:rPr>
        <w:t>本服五女鬼由缔造修改而成，所以在游戏中上方技能键不显示QWERTY，这是正常情况。</w:t>
      </w:r>
    </w:p>
    <w:p>
      <w:pPr>
        <w:numPr>
          <w:ilvl w:val="0"/>
          <w:numId w:val="11"/>
        </w:numPr>
        <w:spacing w:line="240" w:lineRule="auto"/>
        <w:rPr>
          <w:b/>
        </w:rPr>
      </w:pPr>
      <w:r>
        <w:rPr>
          <w:rFonts w:ascii="微软雅黑" w:hAnsi="微软雅黑" w:eastAsia="微软雅黑" w:cs="微软雅黑"/>
          <w:b/>
          <w:i w:val="0"/>
          <w:strike w:val="0"/>
          <w:spacing w:val="0"/>
          <w:u w:val="none"/>
        </w:rPr>
        <w:t>在技能学习页面，上下方技能栏是颠倒的且无法把技能直接拖拽至QWER技能栏。</w:t>
      </w:r>
    </w:p>
    <w:p>
      <w:pPr>
        <w:numPr>
          <w:ilvl w:val="0"/>
          <w:numId w:val="12"/>
        </w:numPr>
        <w:rPr>
          <w:b/>
        </w:rPr>
      </w:pPr>
      <w:r>
        <w:rPr>
          <w:rFonts w:ascii="微软雅黑" w:hAnsi="微软雅黑" w:eastAsia="微软雅黑" w:cs="微软雅黑"/>
          <w:b/>
          <w:i w:val="0"/>
          <w:strike w:val="0"/>
          <w:spacing w:val="0"/>
          <w:u w:val="none"/>
        </w:rPr>
        <w:t>学习方法：把需要学习的拖拽至ASDF栏，之后再关闭技能学习页面把技能挪到QWER栏。</w:t>
      </w:r>
    </w:p>
    <w:p>
      <w:pPr>
        <w:ind w:left="336"/>
      </w:pPr>
      <w:r>
        <w:drawing>
          <wp:inline distT="0" distB="0" distL="0" distR="0">
            <wp:extent cx="5546725" cy="3152140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descript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315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336"/>
      </w:pPr>
    </w:p>
    <w:p>
      <w:pPr>
        <w:pBdr>
          <w:bottom w:val="none" w:color="auto" w:sz="0" w:space="0"/>
        </w:pBdr>
        <w:ind w:left="0"/>
      </w:pPr>
    </w:p>
    <w:p>
      <w:pPr>
        <w:ind w:left="336"/>
        <w:rPr>
          <w:b/>
        </w:rPr>
      </w:pPr>
      <w:r>
        <w:rPr>
          <w:b/>
        </w:rPr>
        <w:tab/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8AC8EF"/>
    <w:multiLevelType w:val="multilevel"/>
    <w:tmpl w:val="9C8AC8EF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3">
    <w:nsid w:val="D7F9FE59"/>
    <w:multiLevelType w:val="multilevel"/>
    <w:tmpl w:val="D7F9FE59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4">
    <w:nsid w:val="DCBA6B53"/>
    <w:multiLevelType w:val="multilevel"/>
    <w:tmpl w:val="DCBA6B53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5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6">
    <w:nsid w:val="0248C179"/>
    <w:multiLevelType w:val="multilevel"/>
    <w:tmpl w:val="0248C179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7">
    <w:nsid w:val="03D62ECE"/>
    <w:multiLevelType w:val="multilevel"/>
    <w:tmpl w:val="03D62ECE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8">
    <w:nsid w:val="2470EC97"/>
    <w:multiLevelType w:val="multilevel"/>
    <w:tmpl w:val="2470EC97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9">
    <w:nsid w:val="25B654F3"/>
    <w:multiLevelType w:val="multilevel"/>
    <w:tmpl w:val="25B654F3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10">
    <w:nsid w:val="40899BBA"/>
    <w:multiLevelType w:val="singleLevel"/>
    <w:tmpl w:val="40899BBA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 w:leftChars="0" w:firstLine="0" w:firstLineChars="0"/>
      </w:pPr>
    </w:lvl>
  </w:abstractNum>
  <w:abstractNum w:abstractNumId="11">
    <w:nsid w:val="59ADCABA"/>
    <w:multiLevelType w:val="multilevel"/>
    <w:tmpl w:val="59ADCABA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"/>
  </w:num>
  <w:num w:numId="5">
    <w:abstractNumId w:val="7"/>
  </w:num>
  <w:num w:numId="6">
    <w:abstractNumId w:val="10"/>
  </w:num>
  <w:num w:numId="7">
    <w:abstractNumId w:val="9"/>
  </w:num>
  <w:num w:numId="8">
    <w:abstractNumId w:val="6"/>
  </w:num>
  <w:num w:numId="9">
    <w:abstractNumId w:val="8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FjNmU4MGQwN2NhM2RkN2YwMTdkMWU2ZjBmNzNlMWIifQ=="/>
  </w:docVars>
  <w:rsids>
    <w:rsidRoot w:val="00000000"/>
    <w:rsid w:val="10DE53BA"/>
    <w:rsid w:val="306D7479"/>
    <w:rsid w:val="42CC1D8D"/>
    <w:rsid w:val="44C35096"/>
    <w:rsid w:val="491723D4"/>
    <w:rsid w:val="695F27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6">
    <w:name w:val="Table Grid"/>
    <w:basedOn w:val="5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0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2872</Words>
  <Characters>2938</Characters>
  <TotalTime>4</TotalTime>
  <ScaleCrop>false</ScaleCrop>
  <LinksUpToDate>false</LinksUpToDate>
  <CharactersWithSpaces>2961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2023-04-07T18:02:00Z</dcterms:created>
  <dc:creator>tjj</dc:creator>
  <cp:lastModifiedBy>回眸1408710735</cp:lastModifiedBy>
  <dcterms:modified xsi:type="dcterms:W3CDTF">2023-08-19T02:45:51Z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74ABFD250DCE4654A4E3E158B4E4E05B_12</vt:lpwstr>
  </property>
</Properties>
</file>