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1103" w:lineRule="exact"/>
        <w:ind w:left="2002" w:right="0" w:firstLine="0"/>
        <w:jc w:val="left"/>
        <w:rPr>
          <w:rFonts w:hint="eastAsia" w:ascii="Noto Sans CJK HK" w:eastAsia="Noto Sans CJK HK"/>
          <w:b/>
          <w:sz w:val="28"/>
        </w:rPr>
      </w:pPr>
      <w:r>
        <w:rPr>
          <w:rFonts w:hint="eastAsia" w:ascii="Noto Sans CJK HK" w:eastAsia="Noto Sans CJK HK"/>
          <w:b/>
          <w:color w:val="FF0000"/>
          <w:sz w:val="72"/>
        </w:rPr>
        <w:t>风云</w:t>
      </w:r>
      <w:r>
        <w:rPr>
          <w:rFonts w:hint="eastAsia" w:ascii="Noto Sans CJK HK" w:eastAsia="Noto Sans CJK HK"/>
          <w:b/>
          <w:sz w:val="28"/>
        </w:rPr>
        <w:t>左边</w:t>
      </w:r>
      <w:r>
        <w:rPr>
          <w:rFonts w:hint="eastAsia" w:ascii="Noto Sans CJK HK" w:eastAsia="Noto Sans CJK HK"/>
          <w:b/>
          <w:color w:val="C00000"/>
          <w:sz w:val="28"/>
        </w:rPr>
        <w:t>目录</w:t>
      </w:r>
      <w:r>
        <w:rPr>
          <w:rFonts w:hint="eastAsia" w:ascii="Noto Sans CJK HK" w:eastAsia="Noto Sans CJK HK"/>
          <w:b/>
          <w:spacing w:val="-4"/>
          <w:sz w:val="28"/>
        </w:rPr>
        <w:t>查看群</w:t>
      </w:r>
    </w:p>
    <w:p>
      <w:pPr>
        <w:spacing w:before="0" w:line="406" w:lineRule="exact"/>
        <w:ind w:left="25" w:right="541" w:firstLine="0"/>
        <w:jc w:val="center"/>
        <w:rPr>
          <w:rFonts w:hint="eastAsia" w:ascii="Noto Sans CJK HK" w:eastAsia="Noto Sans CJK HK"/>
          <w:b/>
          <w:sz w:val="22"/>
        </w:rPr>
      </w:pPr>
      <w:r>
        <w:rPr>
          <w:rFonts w:hint="eastAsia" w:ascii="Noto Sans CJK HK" w:eastAsia="Noto Sans CJK HK"/>
          <w:b/>
          <w:spacing w:val="-3"/>
          <w:sz w:val="22"/>
        </w:rPr>
        <w:t>给予新人</w:t>
      </w:r>
    </w:p>
    <w:p>
      <w:pPr>
        <w:pStyle w:val="5"/>
        <w:spacing w:before="84" w:line="264" w:lineRule="auto"/>
        <w:ind w:left="116" w:right="633" w:firstLine="220"/>
      </w:pPr>
      <w:r>
        <w:rPr>
          <w:color w:val="FF9C99"/>
          <w:spacing w:val="-2"/>
        </w:rPr>
        <w:t xml:space="preserve">勇士你好，我是风云 </w:t>
      </w:r>
      <w:r>
        <w:rPr>
          <w:rFonts w:ascii="Times New Roman" w:eastAsia="Times New Roman"/>
          <w:color w:val="FF9C99"/>
        </w:rPr>
        <w:t>DoF</w:t>
      </w:r>
      <w:r>
        <w:rPr>
          <w:rFonts w:ascii="Times New Roman" w:eastAsia="Times New Roman"/>
          <w:color w:val="FF9C99"/>
          <w:spacing w:val="-14"/>
        </w:rPr>
        <w:t xml:space="preserve"> </w:t>
      </w:r>
      <w:r>
        <w:rPr>
          <w:color w:val="FF9C99"/>
        </w:rPr>
        <w:t xml:space="preserve">作者，我希望您可以在这里找回曾经的感觉，让我们一起回顾曾经一起守护阿拉德的日子，体验男儿的热血江湖，一起进入到风云 </w:t>
      </w:r>
      <w:r>
        <w:rPr>
          <w:rFonts w:ascii="Times New Roman" w:eastAsia="Times New Roman"/>
          <w:color w:val="FF9C99"/>
        </w:rPr>
        <w:t xml:space="preserve">DoF </w:t>
      </w:r>
      <w:r>
        <w:rPr>
          <w:color w:val="FF9C99"/>
        </w:rPr>
        <w:t>这款游戏！</w:t>
      </w:r>
    </w:p>
    <w:p>
      <w:pPr>
        <w:spacing w:before="0" w:line="882" w:lineRule="exact"/>
        <w:ind w:left="3832" w:right="0" w:firstLine="0"/>
        <w:jc w:val="left"/>
        <w:rPr>
          <w:sz w:val="52"/>
        </w:rPr>
      </w:pPr>
      <w:r>
        <w:rPr>
          <w:color w:val="FF0000"/>
          <w:spacing w:val="-3"/>
          <w:sz w:val="52"/>
        </w:rPr>
        <w:t>【福利】</w:t>
      </w:r>
    </w:p>
    <w:p>
      <w:pPr>
        <w:spacing w:before="41" w:line="223" w:lineRule="auto"/>
        <w:ind w:left="1018" w:right="113" w:hanging="464"/>
        <w:jc w:val="left"/>
        <w:rPr>
          <w:sz w:val="52"/>
        </w:rPr>
      </w:pPr>
      <w:r>
        <w:rPr>
          <w:color w:val="FF0000"/>
          <w:spacing w:val="-32"/>
          <w:sz w:val="52"/>
        </w:rPr>
        <w:t>一、 进群先防骗，主动添加你</w:t>
      </w:r>
      <w:r>
        <w:rPr>
          <w:color w:val="FF0000"/>
          <w:sz w:val="52"/>
        </w:rPr>
        <w:t xml:space="preserve">（最近特 </w:t>
      </w:r>
      <w:r>
        <w:rPr>
          <w:color w:val="FF0000"/>
          <w:spacing w:val="-2"/>
          <w:sz w:val="52"/>
        </w:rPr>
        <w:t>别多通过球球号搜索你微信的</w:t>
      </w:r>
      <w:r>
        <w:rPr>
          <w:color w:val="FF0000"/>
          <w:spacing w:val="-253"/>
          <w:sz w:val="52"/>
        </w:rPr>
        <w:t>）</w:t>
      </w:r>
      <w:r>
        <w:rPr>
          <w:color w:val="FF0000"/>
          <w:spacing w:val="1"/>
          <w:sz w:val="52"/>
        </w:rPr>
        <w:t>，让</w:t>
      </w:r>
      <w:r>
        <w:rPr>
          <w:color w:val="FF0000"/>
          <w:spacing w:val="80"/>
          <w:sz w:val="52"/>
        </w:rPr>
        <w:t xml:space="preserve"> </w:t>
      </w:r>
      <w:r>
        <w:rPr>
          <w:color w:val="FF0000"/>
          <w:spacing w:val="-15"/>
          <w:sz w:val="52"/>
        </w:rPr>
        <w:t>你进其他群玩的</w:t>
      </w:r>
    </w:p>
    <w:p>
      <w:pPr>
        <w:pStyle w:val="5"/>
        <w:spacing w:before="11"/>
        <w:rPr>
          <w:sz w:val="6"/>
        </w:rPr>
      </w:pPr>
    </w:p>
    <w:p>
      <w:pPr>
        <w:spacing w:before="0" w:line="749" w:lineRule="exact"/>
        <w:ind w:left="1018" w:right="0" w:firstLine="0"/>
        <w:jc w:val="left"/>
        <w:rPr>
          <w:sz w:val="52"/>
        </w:rPr>
      </w:pPr>
      <w:r>
        <w:rPr>
          <w:color w:val="FF0000"/>
          <w:spacing w:val="1"/>
          <w:sz w:val="52"/>
        </w:rPr>
        <w:t>二、</w:t>
      </w:r>
      <w:r>
        <w:rPr>
          <w:color w:val="FF0000"/>
          <w:spacing w:val="-1"/>
          <w:sz w:val="52"/>
        </w:rPr>
        <w:t>咱服是主推异界特色，</w:t>
      </w:r>
    </w:p>
    <w:p>
      <w:pPr>
        <w:spacing w:before="0" w:line="820" w:lineRule="exact"/>
        <w:ind w:left="1018" w:right="0" w:firstLine="0"/>
        <w:jc w:val="left"/>
        <w:rPr>
          <w:sz w:val="52"/>
        </w:rPr>
      </w:pPr>
      <w:r>
        <w:rPr>
          <w:color w:val="FF0000"/>
          <w:spacing w:val="10"/>
          <w:sz w:val="52"/>
        </w:rPr>
        <w:t>群里签到一周可以领取异界</w:t>
      </w:r>
      <w:r>
        <w:rPr>
          <w:color w:val="FF0000"/>
          <w:spacing w:val="60"/>
          <w:w w:val="150"/>
          <w:sz w:val="52"/>
        </w:rPr>
        <w:t xml:space="preserve"> </w:t>
      </w:r>
      <w:r>
        <w:rPr>
          <w:rFonts w:ascii="Times New Roman" w:eastAsia="Times New Roman"/>
          <w:color w:val="FF0000"/>
          <w:sz w:val="52"/>
        </w:rPr>
        <w:t>2</w:t>
      </w:r>
      <w:r>
        <w:rPr>
          <w:rFonts w:ascii="Times New Roman" w:eastAsia="Times New Roman"/>
          <w:color w:val="FF0000"/>
          <w:spacing w:val="19"/>
          <w:w w:val="150"/>
          <w:sz w:val="52"/>
        </w:rPr>
        <w:t xml:space="preserve"> </w:t>
      </w:r>
      <w:r>
        <w:rPr>
          <w:color w:val="FF0000"/>
          <w:spacing w:val="7"/>
          <w:sz w:val="52"/>
        </w:rPr>
        <w:t>或者</w:t>
      </w:r>
    </w:p>
    <w:p>
      <w:pPr>
        <w:spacing w:before="9" w:line="223" w:lineRule="auto"/>
        <w:ind w:left="1018" w:right="628" w:firstLine="0"/>
        <w:jc w:val="left"/>
        <w:rPr>
          <w:sz w:val="52"/>
        </w:rPr>
      </w:pPr>
      <w:r>
        <w:rPr>
          <w:color w:val="FF0000"/>
          <w:spacing w:val="-8"/>
          <w:sz w:val="52"/>
        </w:rPr>
        <w:t xml:space="preserve">异界 </w:t>
      </w:r>
      <w:r>
        <w:rPr>
          <w:rFonts w:ascii="Times New Roman" w:eastAsia="Times New Roman"/>
          <w:color w:val="FF0000"/>
          <w:sz w:val="52"/>
        </w:rPr>
        <w:t>3</w:t>
      </w:r>
      <w:r>
        <w:rPr>
          <w:rFonts w:ascii="Times New Roman" w:eastAsia="Times New Roman"/>
          <w:color w:val="FF0000"/>
          <w:spacing w:val="-33"/>
          <w:sz w:val="52"/>
        </w:rPr>
        <w:t xml:space="preserve"> </w:t>
      </w:r>
      <w:r>
        <w:rPr>
          <w:color w:val="FF0000"/>
          <w:spacing w:val="-12"/>
          <w:sz w:val="52"/>
        </w:rPr>
        <w:t>套装一套，更快搭配，遥遥领</w:t>
      </w:r>
      <w:r>
        <w:rPr>
          <w:color w:val="FF0000"/>
          <w:spacing w:val="-6"/>
          <w:sz w:val="52"/>
        </w:rPr>
        <w:t>先。</w:t>
      </w:r>
    </w:p>
    <w:p>
      <w:pPr>
        <w:spacing w:before="57" w:line="223" w:lineRule="auto"/>
        <w:ind w:left="1018" w:right="631" w:hanging="464"/>
        <w:jc w:val="both"/>
        <w:rPr>
          <w:sz w:val="52"/>
        </w:rPr>
      </w:pPr>
      <w:r>
        <w:rPr>
          <w:color w:val="FF0000"/>
          <w:sz w:val="52"/>
        </w:rPr>
        <w:t>三、 上线即满级，领取赛利亚新人礼</w:t>
      </w:r>
      <w:r>
        <w:rPr>
          <w:color w:val="FF0000"/>
          <w:spacing w:val="-15"/>
          <w:sz w:val="52"/>
        </w:rPr>
        <w:t>包，咱服主打异界特色，所以直接可以获取异界套装。下面是每日在线活</w:t>
      </w:r>
      <w:r>
        <w:rPr>
          <w:color w:val="FF0000"/>
          <w:spacing w:val="-4"/>
          <w:sz w:val="52"/>
        </w:rPr>
        <w:t>动奖励！</w:t>
      </w:r>
    </w:p>
    <w:p>
      <w:pPr>
        <w:pStyle w:val="5"/>
        <w:spacing w:before="4"/>
        <w:rPr>
          <w:sz w:val="5"/>
        </w:rPr>
      </w:pPr>
      <w:r>
        <w:drawing>
          <wp:anchor distT="0" distB="0" distL="0" distR="0" simplePos="0" relativeHeight="251660288" behindDoc="1" locked="0" layoutInCell="1" allowOverlap="1">
            <wp:simplePos x="0" y="0"/>
            <wp:positionH relativeFrom="page">
              <wp:posOffset>1179195</wp:posOffset>
            </wp:positionH>
            <wp:positionV relativeFrom="paragraph">
              <wp:posOffset>71755</wp:posOffset>
            </wp:positionV>
            <wp:extent cx="5471160" cy="3559810"/>
            <wp:effectExtent l="0" t="0" r="0" b="0"/>
            <wp:wrapTopAndBottom/>
            <wp:docPr id="2" name="Image 2" descr="descript"/>
            <wp:cNvGraphicFramePr/>
            <a:graphic xmlns:a="http://schemas.openxmlformats.org/drawingml/2006/main">
              <a:graphicData uri="http://schemas.openxmlformats.org/drawingml/2006/picture">
                <pic:pic xmlns:pic="http://schemas.openxmlformats.org/drawingml/2006/picture">
                  <pic:nvPicPr>
                    <pic:cNvPr id="2" name="Image 2" descr="descript"/>
                    <pic:cNvPicPr/>
                  </pic:nvPicPr>
                  <pic:blipFill>
                    <a:blip r:embed="rId6" cstate="print"/>
                    <a:stretch>
                      <a:fillRect/>
                    </a:stretch>
                  </pic:blipFill>
                  <pic:spPr>
                    <a:xfrm>
                      <a:off x="0" y="0"/>
                      <a:ext cx="5470935" cy="3560064"/>
                    </a:xfrm>
                    <a:prstGeom prst="rect">
                      <a:avLst/>
                    </a:prstGeom>
                  </pic:spPr>
                </pic:pic>
              </a:graphicData>
            </a:graphic>
          </wp:anchor>
        </w:drawing>
      </w:r>
    </w:p>
    <w:p>
      <w:pPr>
        <w:spacing w:before="130" w:line="223" w:lineRule="auto"/>
        <w:ind w:left="1018" w:right="372" w:hanging="464"/>
        <w:jc w:val="both"/>
        <w:rPr>
          <w:sz w:val="52"/>
        </w:rPr>
      </w:pPr>
      <w:r>
        <w:rPr>
          <w:color w:val="FF0000"/>
          <w:spacing w:val="-13"/>
          <w:sz w:val="52"/>
        </w:rPr>
        <w:t>四、 羁绊系统，进来先找个师傅绑定，</w:t>
      </w:r>
      <w:r>
        <w:rPr>
          <w:color w:val="FF0000"/>
          <w:spacing w:val="-17"/>
          <w:sz w:val="52"/>
        </w:rPr>
        <w:t>可以获的三天黑钻体验</w:t>
      </w:r>
      <w:r>
        <w:rPr>
          <w:color w:val="FF0000"/>
          <w:spacing w:val="-2"/>
          <w:sz w:val="52"/>
        </w:rPr>
        <w:t>（一个账号只</w:t>
      </w:r>
    </w:p>
    <w:p>
      <w:pPr>
        <w:spacing w:after="0" w:line="223" w:lineRule="auto"/>
        <w:jc w:val="both"/>
        <w:rPr>
          <w:sz w:val="52"/>
        </w:rPr>
        <w:sectPr>
          <w:pgSz w:w="11910" w:h="16840"/>
          <w:pgMar w:top="1400" w:right="780" w:bottom="280" w:left="1300" w:header="720" w:footer="720" w:gutter="0"/>
          <w:cols w:space="720" w:num="1"/>
        </w:sectPr>
      </w:pPr>
    </w:p>
    <w:p>
      <w:pPr>
        <w:spacing w:before="0" w:line="749" w:lineRule="exact"/>
        <w:ind w:left="1018" w:right="0" w:firstLine="0"/>
        <w:jc w:val="left"/>
        <w:rPr>
          <w:sz w:val="52"/>
        </w:rPr>
      </w:pPr>
      <w:r>
        <w:rPr>
          <w:color w:val="FF0000"/>
          <w:spacing w:val="-2"/>
          <w:sz w:val="52"/>
        </w:rPr>
        <w:t>能领取一次</w:t>
      </w:r>
      <w:r>
        <w:rPr>
          <w:color w:val="FF0000"/>
          <w:spacing w:val="-260"/>
          <w:sz w:val="52"/>
        </w:rPr>
        <w:t>）</w:t>
      </w:r>
      <w:r>
        <w:rPr>
          <w:color w:val="FF0000"/>
          <w:spacing w:val="-43"/>
          <w:sz w:val="52"/>
        </w:rPr>
        <w:t>。老人带新，成为师徒，</w:t>
      </w:r>
    </w:p>
    <w:p>
      <w:pPr>
        <w:spacing w:before="10" w:line="223" w:lineRule="auto"/>
        <w:ind w:left="1018" w:right="113" w:firstLine="0"/>
        <w:jc w:val="left"/>
        <w:rPr>
          <w:sz w:val="52"/>
        </w:rPr>
      </w:pPr>
      <w:r>
        <w:rPr>
          <w:color w:val="FF0000"/>
          <w:spacing w:val="-16"/>
          <w:sz w:val="52"/>
        </w:rPr>
        <w:t>绑定之后，师傅和徒弟都可获得奖励，</w:t>
      </w:r>
      <w:r>
        <w:rPr>
          <w:color w:val="FF0000"/>
          <w:spacing w:val="-14"/>
          <w:sz w:val="52"/>
        </w:rPr>
        <w:t>师傅可以额外得到消费返点，更有最</w:t>
      </w:r>
      <w:r>
        <w:rPr>
          <w:color w:val="FF0000"/>
          <w:spacing w:val="-2"/>
          <w:sz w:val="52"/>
        </w:rPr>
        <w:t xml:space="preserve"> </w:t>
      </w:r>
      <w:r>
        <w:rPr>
          <w:color w:val="FF0000"/>
          <w:spacing w:val="-31"/>
          <w:sz w:val="52"/>
        </w:rPr>
        <w:t>终奖励等你去开启。</w:t>
      </w:r>
      <w:r>
        <w:rPr>
          <w:color w:val="FF0000"/>
          <w:spacing w:val="-2"/>
          <w:sz w:val="52"/>
        </w:rPr>
        <w:t>（一个人的江湖</w:t>
      </w:r>
      <w:r>
        <w:rPr>
          <w:color w:val="FF0000"/>
          <w:spacing w:val="80"/>
          <w:sz w:val="52"/>
        </w:rPr>
        <w:t xml:space="preserve"> </w:t>
      </w:r>
      <w:r>
        <w:rPr>
          <w:color w:val="FF0000"/>
          <w:spacing w:val="-15"/>
          <w:sz w:val="52"/>
        </w:rPr>
        <w:t>未免有些许落寞，快喊上你的兄弟来征</w:t>
      </w:r>
      <w:r>
        <w:rPr>
          <w:color w:val="FF0000"/>
          <w:spacing w:val="-2"/>
          <w:sz w:val="52"/>
        </w:rPr>
        <w:t>战这片疆土）</w:t>
      </w:r>
    </w:p>
    <w:p>
      <w:pPr>
        <w:spacing w:before="4" w:line="240" w:lineRule="auto"/>
        <w:ind w:left="1155" w:right="4903" w:hanging="600"/>
        <w:jc w:val="left"/>
        <w:rPr>
          <w:sz w:val="52"/>
        </w:rPr>
      </w:pPr>
      <w:r>
        <w:rPr>
          <w:color w:val="FF0000"/>
          <w:sz w:val="52"/>
        </w:rPr>
        <w:t>五、 新增师徒活动</w:t>
      </w:r>
      <w:r>
        <w:rPr>
          <w:color w:val="FF0000"/>
          <w:spacing w:val="-2"/>
          <w:sz w:val="52"/>
        </w:rPr>
        <w:t>详细内容：</w:t>
      </w:r>
    </w:p>
    <w:p>
      <w:pPr>
        <w:pStyle w:val="9"/>
        <w:numPr>
          <w:ilvl w:val="0"/>
          <w:numId w:val="1"/>
        </w:numPr>
        <w:tabs>
          <w:tab w:val="left" w:pos="1675"/>
        </w:tabs>
        <w:spacing w:before="0" w:after="0" w:line="843" w:lineRule="exact"/>
        <w:ind w:left="1675" w:right="0" w:hanging="520"/>
        <w:jc w:val="left"/>
        <w:rPr>
          <w:sz w:val="52"/>
        </w:rPr>
      </w:pPr>
      <w:r>
        <w:rPr>
          <w:color w:val="FF0000"/>
          <w:spacing w:val="-3"/>
          <w:sz w:val="52"/>
        </w:rPr>
        <w:t>当徒弟全身三阶段毕业时候，师</w:t>
      </w:r>
    </w:p>
    <w:p>
      <w:pPr>
        <w:spacing w:before="0" w:line="851" w:lineRule="exact"/>
        <w:ind w:left="116" w:right="0" w:firstLine="0"/>
        <w:jc w:val="left"/>
        <w:rPr>
          <w:sz w:val="52"/>
        </w:rPr>
      </w:pPr>
      <w:r>
        <w:rPr>
          <w:color w:val="FF0000"/>
          <w:spacing w:val="-2"/>
          <w:sz w:val="52"/>
        </w:rPr>
        <w:t xml:space="preserve">徒可以领取 </w:t>
      </w:r>
      <w:r>
        <w:rPr>
          <w:rFonts w:ascii="Times New Roman" w:eastAsia="Times New Roman"/>
          <w:color w:val="FF0000"/>
          <w:sz w:val="52"/>
        </w:rPr>
        <w:t>6</w:t>
      </w:r>
      <w:r>
        <w:rPr>
          <w:rFonts w:ascii="Times New Roman" w:eastAsia="Times New Roman"/>
          <w:color w:val="FF0000"/>
          <w:spacing w:val="-28"/>
          <w:sz w:val="52"/>
        </w:rPr>
        <w:t xml:space="preserve"> </w:t>
      </w:r>
      <w:r>
        <w:rPr>
          <w:color w:val="FF0000"/>
          <w:spacing w:val="-2"/>
          <w:sz w:val="52"/>
        </w:rPr>
        <w:t xml:space="preserve">万点卷和 </w:t>
      </w:r>
      <w:r>
        <w:rPr>
          <w:rFonts w:ascii="Times New Roman" w:eastAsia="Times New Roman"/>
          <w:color w:val="FF0000"/>
          <w:sz w:val="52"/>
        </w:rPr>
        <w:t>60</w:t>
      </w:r>
      <w:r>
        <w:rPr>
          <w:rFonts w:ascii="Times New Roman" w:eastAsia="Times New Roman"/>
          <w:color w:val="FF0000"/>
          <w:spacing w:val="-29"/>
          <w:sz w:val="52"/>
        </w:rPr>
        <w:t xml:space="preserve"> </w:t>
      </w:r>
      <w:r>
        <w:rPr>
          <w:color w:val="FF0000"/>
          <w:spacing w:val="-3"/>
          <w:sz w:val="52"/>
        </w:rPr>
        <w:t>心悦积分</w:t>
      </w:r>
    </w:p>
    <w:p>
      <w:pPr>
        <w:pStyle w:val="9"/>
        <w:numPr>
          <w:ilvl w:val="0"/>
          <w:numId w:val="1"/>
        </w:numPr>
        <w:tabs>
          <w:tab w:val="left" w:pos="1675"/>
        </w:tabs>
        <w:spacing w:before="0" w:after="0" w:line="850" w:lineRule="exact"/>
        <w:ind w:left="1675" w:right="0" w:hanging="520"/>
        <w:jc w:val="left"/>
        <w:rPr>
          <w:sz w:val="52"/>
        </w:rPr>
      </w:pPr>
      <w:r>
        <w:rPr>
          <w:color w:val="FF0000"/>
          <w:spacing w:val="-3"/>
          <w:sz w:val="52"/>
        </w:rPr>
        <w:t>当徒弟拥有加十四至尊武器时，</w:t>
      </w:r>
    </w:p>
    <w:p>
      <w:pPr>
        <w:spacing w:before="0" w:line="850" w:lineRule="exact"/>
        <w:ind w:left="116" w:right="0" w:firstLine="0"/>
        <w:jc w:val="left"/>
        <w:rPr>
          <w:sz w:val="52"/>
        </w:rPr>
      </w:pPr>
      <w:r>
        <w:rPr>
          <w:color w:val="FF0000"/>
          <w:spacing w:val="-2"/>
          <w:sz w:val="52"/>
        </w:rPr>
        <w:t xml:space="preserve">师徒可以领取 </w:t>
      </w:r>
      <w:r>
        <w:rPr>
          <w:rFonts w:ascii="Times New Roman" w:eastAsia="Times New Roman"/>
          <w:color w:val="FF0000"/>
          <w:sz w:val="52"/>
        </w:rPr>
        <w:t>12</w:t>
      </w:r>
      <w:r>
        <w:rPr>
          <w:rFonts w:ascii="Times New Roman" w:eastAsia="Times New Roman"/>
          <w:color w:val="FF0000"/>
          <w:spacing w:val="-30"/>
          <w:sz w:val="52"/>
        </w:rPr>
        <w:t xml:space="preserve"> </w:t>
      </w:r>
      <w:r>
        <w:rPr>
          <w:color w:val="FF0000"/>
          <w:spacing w:val="-2"/>
          <w:sz w:val="52"/>
        </w:rPr>
        <w:t xml:space="preserve">万点卷和 </w:t>
      </w:r>
      <w:r>
        <w:rPr>
          <w:rFonts w:ascii="Times New Roman" w:eastAsia="Times New Roman"/>
          <w:color w:val="FF0000"/>
          <w:sz w:val="52"/>
        </w:rPr>
        <w:t>120</w:t>
      </w:r>
      <w:r>
        <w:rPr>
          <w:rFonts w:ascii="Times New Roman" w:eastAsia="Times New Roman"/>
          <w:color w:val="FF0000"/>
          <w:spacing w:val="-28"/>
          <w:sz w:val="52"/>
        </w:rPr>
        <w:t xml:space="preserve"> </w:t>
      </w:r>
      <w:r>
        <w:rPr>
          <w:color w:val="FF0000"/>
          <w:spacing w:val="-3"/>
          <w:sz w:val="52"/>
        </w:rPr>
        <w:t>心悦积分</w:t>
      </w:r>
    </w:p>
    <w:p>
      <w:pPr>
        <w:pStyle w:val="9"/>
        <w:numPr>
          <w:ilvl w:val="0"/>
          <w:numId w:val="1"/>
        </w:numPr>
        <w:tabs>
          <w:tab w:val="left" w:pos="1491"/>
          <w:tab w:val="left" w:pos="1795"/>
        </w:tabs>
        <w:spacing w:before="41" w:after="0" w:line="223" w:lineRule="auto"/>
        <w:ind w:left="1491" w:right="631" w:hanging="336"/>
        <w:jc w:val="both"/>
        <w:rPr>
          <w:sz w:val="52"/>
        </w:rPr>
      </w:pPr>
      <w:r>
        <w:rPr>
          <w:color w:val="FF0000"/>
          <w:spacing w:val="-2"/>
          <w:sz w:val="52"/>
        </w:rPr>
        <w:t>一个徒弟不能有多个师傅，以账</w:t>
      </w:r>
      <w:r>
        <w:rPr>
          <w:color w:val="FF0000"/>
          <w:spacing w:val="-13"/>
          <w:sz w:val="52"/>
        </w:rPr>
        <w:t>号为计量单位，多个角色达成条件</w:t>
      </w:r>
      <w:r>
        <w:rPr>
          <w:color w:val="FF0000"/>
          <w:spacing w:val="-2"/>
          <w:sz w:val="52"/>
        </w:rPr>
        <w:t>可以领取多份</w:t>
      </w:r>
    </w:p>
    <w:p>
      <w:pPr>
        <w:pStyle w:val="9"/>
        <w:numPr>
          <w:ilvl w:val="0"/>
          <w:numId w:val="1"/>
        </w:numPr>
        <w:tabs>
          <w:tab w:val="left" w:pos="1795"/>
        </w:tabs>
        <w:spacing w:before="10" w:after="0" w:line="240" w:lineRule="auto"/>
        <w:ind w:left="1795" w:right="0" w:hanging="640"/>
        <w:jc w:val="both"/>
        <w:rPr>
          <w:sz w:val="52"/>
        </w:rPr>
      </w:pPr>
      <w:r>
        <w:rPr>
          <w:color w:val="FF0000"/>
          <w:spacing w:val="-1"/>
          <w:sz w:val="52"/>
        </w:rPr>
        <w:t>一个徒弟不能有多个师傅，以账</w:t>
      </w:r>
    </w:p>
    <w:p>
      <w:pPr>
        <w:spacing w:after="0" w:line="240" w:lineRule="auto"/>
        <w:jc w:val="both"/>
        <w:rPr>
          <w:sz w:val="52"/>
        </w:rPr>
        <w:sectPr>
          <w:pgSz w:w="11910" w:h="16840"/>
          <w:pgMar w:top="1400" w:right="780" w:bottom="280" w:left="1300" w:header="720" w:footer="720" w:gutter="0"/>
          <w:cols w:space="720" w:num="1"/>
        </w:sectPr>
      </w:pPr>
    </w:p>
    <w:p>
      <w:pPr>
        <w:spacing w:before="0" w:line="749" w:lineRule="exact"/>
        <w:ind w:left="1491" w:right="0" w:firstLine="0"/>
        <w:jc w:val="left"/>
        <w:rPr>
          <w:sz w:val="52"/>
        </w:rPr>
      </w:pPr>
      <w:r>
        <w:rPr>
          <w:color w:val="FF0000"/>
          <w:spacing w:val="-13"/>
          <w:sz w:val="52"/>
        </w:rPr>
        <w:t>号为计量单位，多个角色达成条件</w:t>
      </w:r>
    </w:p>
    <w:p>
      <w:pPr>
        <w:spacing w:before="0" w:line="850" w:lineRule="exact"/>
        <w:ind w:left="1491" w:right="0" w:firstLine="0"/>
        <w:jc w:val="left"/>
        <w:rPr>
          <w:sz w:val="52"/>
        </w:rPr>
      </w:pPr>
      <w:r>
        <w:rPr>
          <w:color w:val="FF0000"/>
          <w:spacing w:val="-4"/>
          <w:sz w:val="52"/>
        </w:rPr>
        <w:t>可以领取多份</w:t>
      </w:r>
    </w:p>
    <w:p>
      <w:pPr>
        <w:pStyle w:val="9"/>
        <w:numPr>
          <w:ilvl w:val="0"/>
          <w:numId w:val="1"/>
        </w:numPr>
        <w:tabs>
          <w:tab w:val="left" w:pos="1795"/>
        </w:tabs>
        <w:spacing w:before="0" w:after="0" w:line="882" w:lineRule="exact"/>
        <w:ind w:left="1795" w:right="0" w:hanging="640"/>
        <w:jc w:val="left"/>
        <w:rPr>
          <w:sz w:val="52"/>
        </w:rPr>
      </w:pPr>
      <w:r>
        <w:rPr>
          <w:color w:val="FF0000"/>
          <w:spacing w:val="-4"/>
          <w:sz w:val="52"/>
        </w:rPr>
        <w:t xml:space="preserve">购买 </w:t>
      </w:r>
      <w:r>
        <w:rPr>
          <w:rFonts w:ascii="Times New Roman" w:eastAsia="Times New Roman"/>
          <w:color w:val="FF0000"/>
          <w:sz w:val="52"/>
        </w:rPr>
        <w:t>2999</w:t>
      </w:r>
      <w:r>
        <w:rPr>
          <w:rFonts w:ascii="Times New Roman" w:eastAsia="Times New Roman"/>
          <w:color w:val="FF0000"/>
          <w:spacing w:val="-32"/>
          <w:sz w:val="52"/>
        </w:rPr>
        <w:t xml:space="preserve"> </w:t>
      </w:r>
      <w:r>
        <w:rPr>
          <w:color w:val="FF0000"/>
          <w:spacing w:val="-2"/>
          <w:sz w:val="52"/>
        </w:rPr>
        <w:t>礼包，直接领取奖励</w:t>
      </w:r>
    </w:p>
    <w:p>
      <w:pPr>
        <w:spacing w:before="844"/>
        <w:ind w:left="0" w:right="541" w:firstLine="0"/>
        <w:jc w:val="center"/>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pStyle w:val="5"/>
        <w:rPr>
          <w:rFonts w:ascii="Times New Roman"/>
          <w:b/>
          <w:sz w:val="28"/>
        </w:rPr>
      </w:pPr>
    </w:p>
    <w:p>
      <w:pPr>
        <w:pStyle w:val="5"/>
        <w:spacing w:before="133"/>
        <w:rPr>
          <w:rFonts w:ascii="Times New Roman"/>
          <w:b/>
          <w:sz w:val="28"/>
        </w:rPr>
      </w:pPr>
    </w:p>
    <w:p>
      <w:pPr>
        <w:spacing w:before="0"/>
        <w:ind w:left="25" w:right="541" w:firstLine="0"/>
        <w:jc w:val="center"/>
        <w:rPr>
          <w:rFonts w:hint="eastAsia" w:ascii="Noto Sans CJK HK" w:eastAsia="Noto Sans CJK HK"/>
          <w:b/>
          <w:sz w:val="36"/>
        </w:rPr>
      </w:pPr>
      <w:r>
        <w:rPr>
          <w:rFonts w:hint="eastAsia" w:ascii="Noto Sans CJK HK" w:eastAsia="Noto Sans CJK HK"/>
          <w:b/>
          <w:color w:val="B85F13"/>
          <w:spacing w:val="-2"/>
          <w:sz w:val="36"/>
        </w:rPr>
        <w:t>【版本介绍】</w:t>
      </w:r>
    </w:p>
    <w:p>
      <w:pPr>
        <w:spacing w:before="381"/>
        <w:ind w:left="25" w:right="541" w:firstLine="0"/>
        <w:jc w:val="center"/>
        <w:rPr>
          <w:rFonts w:hint="eastAsia" w:ascii="Noto Sans CJK HK" w:eastAsia="Noto Sans CJK HK"/>
          <w:b/>
          <w:sz w:val="36"/>
        </w:rPr>
      </w:pPr>
      <w:r>
        <w:rPr>
          <w:rFonts w:hint="eastAsia" w:ascii="Noto Sans CJK HK" w:eastAsia="Noto Sans CJK HK"/>
          <w:b/>
          <w:color w:val="C00000"/>
          <w:spacing w:val="2"/>
          <w:sz w:val="36"/>
        </w:rPr>
        <w:t xml:space="preserve">此版本为 </w:t>
      </w:r>
      <w:r>
        <w:rPr>
          <w:rFonts w:ascii="Times New Roman" w:eastAsia="Times New Roman"/>
          <w:b/>
          <w:color w:val="C00000"/>
          <w:sz w:val="36"/>
        </w:rPr>
        <w:t>70</w:t>
      </w:r>
      <w:r>
        <w:rPr>
          <w:rFonts w:ascii="Times New Roman" w:eastAsia="Times New Roman"/>
          <w:b/>
          <w:color w:val="C00000"/>
          <w:spacing w:val="-14"/>
          <w:sz w:val="36"/>
        </w:rPr>
        <w:t xml:space="preserve"> </w:t>
      </w:r>
      <w:r>
        <w:rPr>
          <w:rFonts w:hint="eastAsia" w:ascii="Noto Sans CJK HK" w:eastAsia="Noto Sans CJK HK"/>
          <w:b/>
          <w:color w:val="C00000"/>
          <w:spacing w:val="-1"/>
          <w:sz w:val="36"/>
        </w:rPr>
        <w:t>级，微改，非快餐，非变态服。</w:t>
      </w:r>
    </w:p>
    <w:p>
      <w:pPr>
        <w:spacing w:before="201" w:line="312" w:lineRule="auto"/>
        <w:ind w:left="512" w:right="1029" w:firstLine="0"/>
        <w:jc w:val="center"/>
        <w:rPr>
          <w:rFonts w:hint="eastAsia" w:ascii="Noto Sans CJK HK" w:eastAsia="Noto Sans CJK HK"/>
          <w:b/>
          <w:sz w:val="36"/>
        </w:rPr>
      </w:pPr>
      <w:r>
        <w:rPr>
          <w:rFonts w:hint="eastAsia" w:ascii="Noto Sans CJK HK" w:eastAsia="Noto Sans CJK HK"/>
          <w:b/>
          <w:color w:val="C00000"/>
          <w:spacing w:val="-2"/>
          <w:sz w:val="36"/>
        </w:rPr>
        <w:t>我们有专门的技术团队，提供游戏内容和玩法定制。只要你有想法，人人皆可提🎧建议。</w:t>
      </w:r>
    </w:p>
    <w:p>
      <w:pPr>
        <w:spacing w:before="0" w:line="312" w:lineRule="auto"/>
        <w:ind w:left="1052" w:right="1569" w:firstLine="0"/>
        <w:jc w:val="center"/>
        <w:rPr>
          <w:rFonts w:hint="eastAsia" w:ascii="Noto Sans CJK HK" w:eastAsia="Noto Sans CJK HK"/>
          <w:b/>
          <w:sz w:val="36"/>
        </w:rPr>
      </w:pPr>
      <w:r>
        <w:rPr>
          <w:rFonts w:hint="eastAsia" w:ascii="Noto Sans CJK HK" w:eastAsia="Noto Sans CJK HK"/>
          <w:b/>
          <w:color w:val="C00000"/>
          <w:spacing w:val="-2"/>
          <w:sz w:val="36"/>
        </w:rPr>
        <w:t>装备优化，技能优化，属性真实，职业平衡。刷图丝滑不卡顿，属性词条搭配多样化。</w:t>
      </w:r>
    </w:p>
    <w:p>
      <w:pPr>
        <w:spacing w:before="0" w:line="401" w:lineRule="exact"/>
        <w:ind w:left="0" w:right="541" w:firstLine="0"/>
        <w:jc w:val="center"/>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spacing w:after="0" w:line="401" w:lineRule="exact"/>
        <w:jc w:val="center"/>
        <w:rPr>
          <w:rFonts w:ascii="Times New Roman" w:eastAsia="Times New Roman"/>
          <w:sz w:val="28"/>
        </w:rPr>
        <w:sectPr>
          <w:pgSz w:w="11910" w:h="16840"/>
          <w:pgMar w:top="1400" w:right="780" w:bottom="280" w:left="1300" w:header="720" w:footer="720" w:gutter="0"/>
          <w:cols w:space="720" w:num="1"/>
        </w:sectPr>
      </w:pPr>
    </w:p>
    <w:p>
      <w:pPr>
        <w:pStyle w:val="3"/>
        <w:spacing w:line="576" w:lineRule="exact"/>
      </w:pPr>
      <w:r>
        <w:rPr>
          <w:color w:val="B85F13"/>
          <w:spacing w:val="-2"/>
        </w:rPr>
        <w:t>【职业介绍】</w:t>
      </w:r>
    </w:p>
    <w:p>
      <w:pPr>
        <w:pStyle w:val="5"/>
        <w:spacing w:before="18"/>
        <w:rPr>
          <w:rFonts w:ascii="Noto Sans CJK HK"/>
          <w:b/>
          <w:sz w:val="20"/>
        </w:rPr>
      </w:pPr>
      <w:r>
        <w:drawing>
          <wp:anchor distT="0" distB="0" distL="0" distR="0" simplePos="0" relativeHeight="251661312" behindDoc="1" locked="0" layoutInCell="1" allowOverlap="1">
            <wp:simplePos x="0" y="0"/>
            <wp:positionH relativeFrom="page">
              <wp:posOffset>899160</wp:posOffset>
            </wp:positionH>
            <wp:positionV relativeFrom="paragraph">
              <wp:posOffset>265430</wp:posOffset>
            </wp:positionV>
            <wp:extent cx="5730240" cy="4297680"/>
            <wp:effectExtent l="0" t="0" r="0" b="0"/>
            <wp:wrapTopAndBottom/>
            <wp:docPr id="3" name="Image 3" descr="descript"/>
            <wp:cNvGraphicFramePr/>
            <a:graphic xmlns:a="http://schemas.openxmlformats.org/drawingml/2006/main">
              <a:graphicData uri="http://schemas.openxmlformats.org/drawingml/2006/picture">
                <pic:pic xmlns:pic="http://schemas.openxmlformats.org/drawingml/2006/picture">
                  <pic:nvPicPr>
                    <pic:cNvPr id="3" name="Image 3" descr="descript"/>
                    <pic:cNvPicPr/>
                  </pic:nvPicPr>
                  <pic:blipFill>
                    <a:blip r:embed="rId7" cstate="print"/>
                    <a:stretch>
                      <a:fillRect/>
                    </a:stretch>
                  </pic:blipFill>
                  <pic:spPr>
                    <a:xfrm>
                      <a:off x="0" y="0"/>
                      <a:ext cx="5730240" cy="4297680"/>
                    </a:xfrm>
                    <a:prstGeom prst="rect">
                      <a:avLst/>
                    </a:prstGeom>
                  </pic:spPr>
                </pic:pic>
              </a:graphicData>
            </a:graphic>
          </wp:anchor>
        </w:drawing>
      </w:r>
    </w:p>
    <w:p>
      <w:pPr>
        <w:spacing w:before="188" w:line="172" w:lineRule="auto"/>
        <w:ind w:left="116" w:right="686" w:firstLine="0"/>
        <w:jc w:val="left"/>
        <w:rPr>
          <w:rFonts w:hint="eastAsia" w:ascii="Noto Sans CJK HK" w:eastAsia="Noto Sans CJK HK"/>
          <w:b/>
          <w:sz w:val="22"/>
        </w:rPr>
      </w:pPr>
      <w:r>
        <w:rPr>
          <w:rFonts w:hint="eastAsia" w:ascii="Noto Sans CJK HK" w:eastAsia="Noto Sans CJK HK"/>
          <w:b/>
          <w:color w:val="333333"/>
          <w:spacing w:val="-2"/>
          <w:sz w:val="22"/>
        </w:rPr>
        <w:t>本服对所有职业都精心优化平衡，全职业真实二觉被动真实二觉伤害机制，技能丝滑流畅不卡</w:t>
      </w:r>
      <w:r>
        <w:rPr>
          <w:rFonts w:hint="eastAsia" w:ascii="Noto Sans CJK HK" w:eastAsia="Noto Sans CJK HK"/>
          <w:b/>
          <w:color w:val="333333"/>
          <w:sz w:val="22"/>
        </w:rPr>
        <w:t xml:space="preserve">顿，远超当年国服 </w:t>
      </w:r>
      <w:r>
        <w:rPr>
          <w:rFonts w:ascii="Times New Roman" w:eastAsia="Times New Roman"/>
          <w:b/>
          <w:color w:val="333333"/>
          <w:sz w:val="22"/>
        </w:rPr>
        <w:t xml:space="preserve">70 </w:t>
      </w:r>
      <w:r>
        <w:rPr>
          <w:rFonts w:hint="eastAsia" w:ascii="Noto Sans CJK HK" w:eastAsia="Noto Sans CJK HK"/>
          <w:b/>
          <w:color w:val="333333"/>
          <w:sz w:val="22"/>
        </w:rPr>
        <w:t>的游戏体验。</w:t>
      </w:r>
    </w:p>
    <w:p>
      <w:pPr>
        <w:pStyle w:val="9"/>
        <w:numPr>
          <w:ilvl w:val="0"/>
          <w:numId w:val="2"/>
        </w:numPr>
        <w:tabs>
          <w:tab w:val="left" w:pos="451"/>
        </w:tabs>
        <w:spacing w:before="290" w:after="0" w:line="387"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男鬼剑士：剑影、剑魂、狂战士、鬼泣、阿修罗</w:t>
      </w:r>
    </w:p>
    <w:p>
      <w:pPr>
        <w:pStyle w:val="9"/>
        <w:numPr>
          <w:ilvl w:val="0"/>
          <w:numId w:val="2"/>
        </w:numPr>
        <w:tabs>
          <w:tab w:val="left" w:pos="451"/>
        </w:tabs>
        <w:spacing w:before="0" w:after="0" w:line="359"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女鬼剑士：剑豪、剑宗、剑魔</w:t>
      </w:r>
    </w:p>
    <w:p>
      <w:pPr>
        <w:pStyle w:val="9"/>
        <w:numPr>
          <w:ilvl w:val="0"/>
          <w:numId w:val="2"/>
        </w:numPr>
        <w:tabs>
          <w:tab w:val="left" w:pos="451"/>
        </w:tabs>
        <w:spacing w:before="0" w:after="0" w:line="358"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男格斗家：街霸、柔道、武极、气功</w:t>
      </w:r>
    </w:p>
    <w:p>
      <w:pPr>
        <w:pStyle w:val="9"/>
        <w:numPr>
          <w:ilvl w:val="0"/>
          <w:numId w:val="2"/>
        </w:numPr>
        <w:tabs>
          <w:tab w:val="left" w:pos="451"/>
        </w:tabs>
        <w:spacing w:before="0" w:after="0" w:line="358"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女格斗家：街霸、柔道、武极、气功</w:t>
      </w:r>
    </w:p>
    <w:p>
      <w:pPr>
        <w:pStyle w:val="9"/>
        <w:numPr>
          <w:ilvl w:val="0"/>
          <w:numId w:val="2"/>
        </w:numPr>
        <w:tabs>
          <w:tab w:val="left" w:pos="451"/>
        </w:tabs>
        <w:spacing w:before="0" w:after="0" w:line="358"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男神枪手：漫游、机械、弹药、大枪</w:t>
      </w:r>
    </w:p>
    <w:p>
      <w:pPr>
        <w:pStyle w:val="9"/>
        <w:numPr>
          <w:ilvl w:val="0"/>
          <w:numId w:val="2"/>
        </w:numPr>
        <w:tabs>
          <w:tab w:val="left" w:pos="451"/>
        </w:tabs>
        <w:spacing w:before="0" w:after="0" w:line="358"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女神枪手：漫游、机械、弹药、大枪</w:t>
      </w:r>
    </w:p>
    <w:p>
      <w:pPr>
        <w:pStyle w:val="9"/>
        <w:numPr>
          <w:ilvl w:val="0"/>
          <w:numId w:val="2"/>
        </w:numPr>
        <w:tabs>
          <w:tab w:val="left" w:pos="451"/>
        </w:tabs>
        <w:spacing w:before="0" w:after="0" w:line="359"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男魔法师：冰洁、魔皇</w:t>
      </w:r>
    </w:p>
    <w:p>
      <w:pPr>
        <w:pStyle w:val="9"/>
        <w:numPr>
          <w:ilvl w:val="0"/>
          <w:numId w:val="2"/>
        </w:numPr>
        <w:tabs>
          <w:tab w:val="left" w:pos="451"/>
        </w:tabs>
        <w:spacing w:before="0" w:after="0" w:line="359"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女魔法师：元素、召唤、战法、魔道</w:t>
      </w:r>
    </w:p>
    <w:p>
      <w:pPr>
        <w:pStyle w:val="9"/>
        <w:numPr>
          <w:ilvl w:val="0"/>
          <w:numId w:val="2"/>
        </w:numPr>
        <w:tabs>
          <w:tab w:val="left" w:pos="451"/>
        </w:tabs>
        <w:spacing w:before="0" w:after="0" w:line="358"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1"/>
          <w:sz w:val="22"/>
        </w:rPr>
        <w:t>圣职者： 驱魔、蓝拳、圣骑、复仇者</w:t>
      </w:r>
    </w:p>
    <w:p>
      <w:pPr>
        <w:pStyle w:val="9"/>
        <w:numPr>
          <w:ilvl w:val="0"/>
          <w:numId w:val="2"/>
        </w:numPr>
        <w:tabs>
          <w:tab w:val="left" w:pos="451"/>
        </w:tabs>
        <w:spacing w:before="0" w:after="0" w:line="355" w:lineRule="exact"/>
        <w:ind w:left="451" w:right="0" w:hanging="335"/>
        <w:jc w:val="left"/>
        <w:rPr>
          <w:rFonts w:hint="eastAsia" w:ascii="Noto Sans CJK HK" w:hAnsi="Noto Sans CJK HK" w:eastAsia="Noto Sans CJK HK"/>
          <w:b/>
          <w:sz w:val="22"/>
        </w:rPr>
      </w:pPr>
      <w:r>
        <w:rPr>
          <w:rFonts w:hint="eastAsia" w:ascii="Noto Sans CJK HK" w:hAnsi="Noto Sans CJK HK" w:eastAsia="Noto Sans CJK HK"/>
          <w:b/>
          <w:color w:val="FF0000"/>
          <w:spacing w:val="-3"/>
          <w:sz w:val="22"/>
        </w:rPr>
        <w:t>黑暗武士：自我觉醒</w:t>
      </w:r>
    </w:p>
    <w:p>
      <w:pPr>
        <w:spacing w:before="0" w:line="496" w:lineRule="exact"/>
        <w:ind w:left="116" w:right="0" w:firstLine="0"/>
        <w:jc w:val="left"/>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spacing w:after="0" w:line="496" w:lineRule="exact"/>
        <w:jc w:val="left"/>
        <w:rPr>
          <w:rFonts w:ascii="Times New Roman" w:eastAsia="Times New Roman"/>
          <w:sz w:val="28"/>
        </w:rPr>
        <w:sectPr>
          <w:pgSz w:w="11910" w:h="16840"/>
          <w:pgMar w:top="1320" w:right="780" w:bottom="280" w:left="1300" w:header="720" w:footer="720" w:gutter="0"/>
          <w:cols w:space="720" w:num="1"/>
        </w:sectPr>
      </w:pPr>
    </w:p>
    <w:p>
      <w:pPr>
        <w:pStyle w:val="3"/>
        <w:spacing w:line="576" w:lineRule="exact"/>
      </w:pPr>
      <w:r>
        <w:rPr>
          <w:color w:val="B85F13"/>
          <w:spacing w:val="-2"/>
        </w:rPr>
        <w:t>【特色介绍】</w:t>
      </w:r>
    </w:p>
    <w:p>
      <w:pPr>
        <w:pStyle w:val="9"/>
        <w:numPr>
          <w:ilvl w:val="0"/>
          <w:numId w:val="3"/>
        </w:numPr>
        <w:tabs>
          <w:tab w:val="left" w:pos="451"/>
        </w:tabs>
        <w:spacing w:before="278" w:after="0" w:line="240" w:lineRule="auto"/>
        <w:ind w:left="451" w:right="0" w:hanging="335"/>
        <w:jc w:val="left"/>
        <w:rPr>
          <w:sz w:val="28"/>
        </w:rPr>
      </w:pPr>
      <w:r>
        <w:rPr>
          <w:color w:val="DE3B36"/>
          <w:spacing w:val="-2"/>
          <w:sz w:val="28"/>
        </w:rPr>
        <w:t>地图还原当时的版本 ，上线不迷路</w:t>
      </w:r>
    </w:p>
    <w:p>
      <w:pPr>
        <w:pStyle w:val="5"/>
        <w:spacing w:before="39"/>
        <w:rPr>
          <w:sz w:val="20"/>
        </w:rPr>
      </w:pPr>
      <w:r>
        <mc:AlternateContent>
          <mc:Choice Requires="wpg">
            <w:drawing>
              <wp:anchor distT="0" distB="0" distL="0" distR="0" simplePos="0" relativeHeight="251661312" behindDoc="1" locked="0" layoutInCell="1" allowOverlap="1">
                <wp:simplePos x="0" y="0"/>
                <wp:positionH relativeFrom="page">
                  <wp:posOffset>899160</wp:posOffset>
                </wp:positionH>
                <wp:positionV relativeFrom="paragraph">
                  <wp:posOffset>255905</wp:posOffset>
                </wp:positionV>
                <wp:extent cx="4086225" cy="622109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086225" cy="6221095"/>
                          <a:chOff x="0" y="0"/>
                          <a:chExt cx="4086225" cy="6221095"/>
                        </a:xfrm>
                      </wpg:grpSpPr>
                      <pic:pic xmlns:pic="http://schemas.openxmlformats.org/drawingml/2006/picture">
                        <pic:nvPicPr>
                          <pic:cNvPr id="5" name="Image 5" descr="descript"/>
                          <pic:cNvPicPr/>
                        </pic:nvPicPr>
                        <pic:blipFill>
                          <a:blip r:embed="rId8" cstate="print"/>
                          <a:stretch>
                            <a:fillRect/>
                          </a:stretch>
                        </pic:blipFill>
                        <pic:spPr>
                          <a:xfrm>
                            <a:off x="0" y="0"/>
                            <a:ext cx="1601724" cy="3174491"/>
                          </a:xfrm>
                          <a:prstGeom prst="rect">
                            <a:avLst/>
                          </a:prstGeom>
                        </pic:spPr>
                      </pic:pic>
                      <pic:pic xmlns:pic="http://schemas.openxmlformats.org/drawingml/2006/picture">
                        <pic:nvPicPr>
                          <pic:cNvPr id="6" name="Image 6" descr="descript"/>
                          <pic:cNvPicPr/>
                        </pic:nvPicPr>
                        <pic:blipFill>
                          <a:blip r:embed="rId9" cstate="print"/>
                          <a:stretch>
                            <a:fillRect/>
                          </a:stretch>
                        </pic:blipFill>
                        <pic:spPr>
                          <a:xfrm>
                            <a:off x="0" y="3174492"/>
                            <a:ext cx="4085844" cy="3046476"/>
                          </a:xfrm>
                          <a:prstGeom prst="rect">
                            <a:avLst/>
                          </a:prstGeom>
                        </pic:spPr>
                      </pic:pic>
                    </wpg:wgp>
                  </a:graphicData>
                </a:graphic>
              </wp:anchor>
            </w:drawing>
          </mc:Choice>
          <mc:Fallback>
            <w:pict>
              <v:group id="Group 4" o:spid="_x0000_s1026" o:spt="203" style="position:absolute;left:0pt;margin-left:70.8pt;margin-top:20.15pt;height:489.85pt;width:321.75pt;mso-position-horizontal-relative:page;mso-wrap-distance-bottom:0pt;mso-wrap-distance-top:0pt;z-index:-251655168;mso-width-relative:page;mso-height-relative:page;" coordsize="4086225,6221095" o:gfxdata="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">
                <o:lock v:ext="edit" aspectratio="f"/>
                <v:shape id="Image 5" o:spid="_x0000_s1026" o:spt="75" alt="descript" type="#_x0000_t75" style="position:absolute;left:0;top:0;height:3174491;width:1601724;" filled="f" o:preferrelative="t" stroked="f" coordsize="21600,21600" o:gfxdata="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rxDRugAAANoA&#10;AAAPAAAAAAAAAAEAIAAAACIAAABkcnMvZG93bnJldi54bWxQSwECFAAUAAAACACHTuJAMy8FnjsA&#10;AAA5AAAAEAAAAAAAAAABACAAAAAJAQAAZHJzL3NoYXBleG1sLnhtbFBLBQYAAAAABgAGAFsBAACz&#10;AwAAAAA=&#10;">
                  <v:fill on="f" focussize="0,0"/>
                  <v:stroke on="f"/>
                  <v:imagedata r:id="rId8" o:title=""/>
                  <o:lock v:ext="edit" aspectratio="f"/>
                </v:shape>
                <v:shape id="Image 6" o:spid="_x0000_s1026" o:spt="75" alt="descript" type="#_x0000_t75" style="position:absolute;left:0;top:3174492;height:3046476;width:4085844;" filled="f" o:preferrelative="t" stroked="f" coordsize="21600,21600" o:gfxdata="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edbrgAAADaAAAA&#10;DwAAAAAAAAABACAAAAAiAAAAZHJzL2Rvd25yZXYueG1sUEsBAhQAFAAAAAgAh07iQDMvBZ47AAAA&#10;OQAAABAAAAAAAAAAAQAgAAAABwEAAGRycy9zaGFwZXhtbC54bWxQSwUGAAAAAAYABgBbAQAAsQMA&#10;AAAA&#10;">
                  <v:fill on="f" focussize="0,0"/>
                  <v:stroke on="f"/>
                  <v:imagedata r:id="rId9" o:title=""/>
                  <o:lock v:ext="edit" aspectratio="f"/>
                </v:shape>
                <w10:wrap type="topAndBottom"/>
              </v:group>
            </w:pict>
          </mc:Fallback>
        </mc:AlternateContent>
      </w:r>
    </w:p>
    <w:p>
      <w:pPr>
        <w:spacing w:after="0"/>
        <w:rPr>
          <w:sz w:val="20"/>
        </w:rPr>
        <w:sectPr>
          <w:pgSz w:w="11910" w:h="16840"/>
          <w:pgMar w:top="1320" w:right="780" w:bottom="280" w:left="1300" w:header="720" w:footer="720" w:gutter="0"/>
          <w:cols w:space="720" w:num="1"/>
        </w:sectPr>
      </w:pPr>
    </w:p>
    <w:p>
      <w:pPr>
        <w:pStyle w:val="5"/>
        <w:ind w:left="116"/>
        <w:rPr>
          <w:sz w:val="20"/>
        </w:rPr>
      </w:pPr>
      <w:r>
        <w:rPr>
          <w:sz w:val="20"/>
        </w:rPr>
        <mc:AlternateContent>
          <mc:Choice Requires="wpg">
            <w:drawing>
              <wp:inline distT="0" distB="0" distL="0" distR="0">
                <wp:extent cx="4130040" cy="6204585"/>
                <wp:effectExtent l="0" t="0" r="0" b="5714"/>
                <wp:docPr id="7" name="Group 7"/>
                <wp:cNvGraphicFramePr/>
                <a:graphic xmlns:a="http://schemas.openxmlformats.org/drawingml/2006/main">
                  <a:graphicData uri="http://schemas.microsoft.com/office/word/2010/wordprocessingGroup">
                    <wpg:wgp>
                      <wpg:cNvGrpSpPr/>
                      <wpg:grpSpPr>
                        <a:xfrm>
                          <a:off x="0" y="0"/>
                          <a:ext cx="4130040" cy="6204585"/>
                          <a:chOff x="0" y="0"/>
                          <a:chExt cx="4130040" cy="6204585"/>
                        </a:xfrm>
                      </wpg:grpSpPr>
                      <pic:pic xmlns:pic="http://schemas.openxmlformats.org/drawingml/2006/picture">
                        <pic:nvPicPr>
                          <pic:cNvPr id="8" name="Image 8" descr="descript"/>
                          <pic:cNvPicPr/>
                        </pic:nvPicPr>
                        <pic:blipFill>
                          <a:blip r:embed="rId10" cstate="print"/>
                          <a:stretch>
                            <a:fillRect/>
                          </a:stretch>
                        </pic:blipFill>
                        <pic:spPr>
                          <a:xfrm>
                            <a:off x="0" y="0"/>
                            <a:ext cx="4114800" cy="3081528"/>
                          </a:xfrm>
                          <a:prstGeom prst="rect">
                            <a:avLst/>
                          </a:prstGeom>
                        </pic:spPr>
                      </pic:pic>
                      <pic:pic xmlns:pic="http://schemas.openxmlformats.org/drawingml/2006/picture">
                        <pic:nvPicPr>
                          <pic:cNvPr id="9" name="Image 9" descr="descript"/>
                          <pic:cNvPicPr/>
                        </pic:nvPicPr>
                        <pic:blipFill>
                          <a:blip r:embed="rId11" cstate="print"/>
                          <a:stretch>
                            <a:fillRect/>
                          </a:stretch>
                        </pic:blipFill>
                        <pic:spPr>
                          <a:xfrm>
                            <a:off x="0" y="3119627"/>
                            <a:ext cx="4130040" cy="3084576"/>
                          </a:xfrm>
                          <a:prstGeom prst="rect">
                            <a:avLst/>
                          </a:prstGeom>
                        </pic:spPr>
                      </pic:pic>
                    </wpg:wgp>
                  </a:graphicData>
                </a:graphic>
              </wp:inline>
            </w:drawing>
          </mc:Choice>
          <mc:Fallback>
            <w:pict>
              <v:group id="Group 7" o:spid="_x0000_s1026" o:spt="203" style="height:488.55pt;width:325.2pt;" coordsize="4130040,6204585" o:gfxdata="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">
                <o:lock v:ext="edit" aspectratio="f"/>
                <v:shape id="Image 8" o:spid="_x0000_s1026" o:spt="75" alt="descript" type="#_x0000_t75" style="position:absolute;left:0;top:0;height:3081528;width:4114800;" filled="f" o:preferrelative="t" stroked="f" coordsize="21600,21600" o:gfxdata="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VDFMytAAAANoAAAAPAAAA&#10;AAAAAAEAIAAAACIAAABkcnMvZG93bnJldi54bWxQSwECFAAUAAAACACHTuJAMy8FnjsAAAA5AAAA&#10;EAAAAAAAAAABACAAAAADAQAAZHJzL3NoYXBleG1sLnhtbFBLBQYAAAAABgAGAFsBAACtAwAAAAA=&#10;">
                  <v:fill on="f" focussize="0,0"/>
                  <v:stroke on="f"/>
                  <v:imagedata r:id="rId10" o:title=""/>
                  <o:lock v:ext="edit" aspectratio="f"/>
                </v:shape>
                <v:shape id="Image 9" o:spid="_x0000_s1026" o:spt="75" alt="descript" type="#_x0000_t75" style="position:absolute;left:0;top:3119627;height:3084576;width:4130040;" filled="f" o:preferrelative="t" stroked="f" coordsize="21600,21600" o:gfxdata="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SiU74A&#10;AADaAAAADwAAAAAAAAABACAAAAAiAAAAZHJzL2Rvd25yZXYueG1sUEsBAhQAFAAAAAgAh07iQDMv&#10;BZ47AAAAOQAAABAAAAAAAAAAAQAgAAAADQEAAGRycy9zaGFwZXhtbC54bWxQSwUGAAAAAAYABgBb&#10;AQAAtwMAAAAA&#10;">
                  <v:fill on="f" focussize="0,0"/>
                  <v:stroke on="f"/>
                  <v:imagedata r:id="rId11" o:title=""/>
                  <o:lock v:ext="edit" aspectratio="f"/>
                </v:shape>
                <w10:wrap type="none"/>
                <w10:anchorlock/>
              </v:group>
            </w:pict>
          </mc:Fallback>
        </mc:AlternateContent>
      </w:r>
    </w:p>
    <w:p>
      <w:pPr>
        <w:pStyle w:val="9"/>
        <w:numPr>
          <w:ilvl w:val="0"/>
          <w:numId w:val="3"/>
        </w:numPr>
        <w:tabs>
          <w:tab w:val="left" w:pos="452"/>
          <w:tab w:val="left" w:pos="1796"/>
        </w:tabs>
        <w:spacing w:before="375" w:after="0" w:line="192" w:lineRule="auto"/>
        <w:ind w:left="452" w:right="634" w:hanging="336"/>
        <w:jc w:val="left"/>
        <w:rPr>
          <w:sz w:val="28"/>
        </w:rPr>
      </w:pPr>
      <w:r>
        <w:rPr>
          <w:color w:val="DE3B36"/>
          <w:spacing w:val="-4"/>
          <w:sz w:val="28"/>
        </w:rPr>
        <w:t>异界玩法</w:t>
      </w:r>
      <w:r>
        <w:rPr>
          <w:color w:val="DE3B36"/>
          <w:sz w:val="28"/>
        </w:rPr>
        <w:tab/>
      </w:r>
      <w:r>
        <w:rPr>
          <w:color w:val="DE3B36"/>
          <w:spacing w:val="-2"/>
          <w:sz w:val="28"/>
        </w:rPr>
        <w:t>（异次元武器</w:t>
      </w:r>
      <w:r>
        <w:rPr>
          <w:color w:val="DE3B36"/>
          <w:spacing w:val="-87"/>
          <w:sz w:val="28"/>
        </w:rPr>
        <w:t>，</w:t>
      </w:r>
      <w:r>
        <w:rPr>
          <w:color w:val="DE3B36"/>
          <w:spacing w:val="-2"/>
          <w:sz w:val="28"/>
        </w:rPr>
        <w:t>装备还可以打气息</w:t>
      </w:r>
      <w:r>
        <w:rPr>
          <w:color w:val="DE3B36"/>
          <w:spacing w:val="-87"/>
          <w:sz w:val="28"/>
        </w:rPr>
        <w:t>，</w:t>
      </w:r>
      <w:r>
        <w:rPr>
          <w:color w:val="DE3B36"/>
          <w:spacing w:val="-2"/>
          <w:sz w:val="28"/>
        </w:rPr>
        <w:t>各种特色流派等你开发，快乐根本停不下来）</w:t>
      </w:r>
    </w:p>
    <w:p>
      <w:pPr>
        <w:spacing w:after="0" w:line="192" w:lineRule="auto"/>
        <w:jc w:val="left"/>
        <w:rPr>
          <w:sz w:val="28"/>
        </w:rPr>
        <w:sectPr>
          <w:pgSz w:w="11910" w:h="16840"/>
          <w:pgMar w:top="1340" w:right="780" w:bottom="280" w:left="1300" w:header="720" w:footer="720" w:gutter="0"/>
          <w:cols w:space="720" w:num="1"/>
        </w:sectPr>
      </w:pPr>
    </w:p>
    <w:p>
      <w:pPr>
        <w:tabs>
          <w:tab w:val="left" w:pos="3896"/>
        </w:tabs>
        <w:spacing w:line="240" w:lineRule="auto"/>
        <w:ind w:left="171" w:right="0" w:firstLine="0"/>
        <w:rPr>
          <w:sz w:val="20"/>
        </w:rPr>
      </w:pPr>
      <w:r>
        <w:rPr>
          <w:sz w:val="20"/>
        </w:rPr>
        <w:drawing>
          <wp:inline distT="0" distB="0" distL="0" distR="0">
            <wp:extent cx="1557655" cy="3712845"/>
            <wp:effectExtent l="0" t="0" r="0" b="0"/>
            <wp:docPr id="10" name="Image 10" descr="descript"/>
            <wp:cNvGraphicFramePr/>
            <a:graphic xmlns:a="http://schemas.openxmlformats.org/drawingml/2006/main">
              <a:graphicData uri="http://schemas.openxmlformats.org/drawingml/2006/picture">
                <pic:pic xmlns:pic="http://schemas.openxmlformats.org/drawingml/2006/picture">
                  <pic:nvPicPr>
                    <pic:cNvPr id="10" name="Image 10" descr="descript"/>
                    <pic:cNvPicPr/>
                  </pic:nvPicPr>
                  <pic:blipFill>
                    <a:blip r:embed="rId12" cstate="print"/>
                    <a:stretch>
                      <a:fillRect/>
                    </a:stretch>
                  </pic:blipFill>
                  <pic:spPr>
                    <a:xfrm>
                      <a:off x="0" y="0"/>
                      <a:ext cx="1558201" cy="3713226"/>
                    </a:xfrm>
                    <a:prstGeom prst="rect">
                      <a:avLst/>
                    </a:prstGeom>
                  </pic:spPr>
                </pic:pic>
              </a:graphicData>
            </a:graphic>
          </wp:inline>
        </w:drawing>
      </w:r>
      <w:r>
        <w:rPr>
          <w:sz w:val="20"/>
        </w:rPr>
        <w:tab/>
      </w:r>
      <w:r>
        <w:rPr>
          <w:position w:val="6"/>
          <w:sz w:val="20"/>
        </w:rPr>
        <w:drawing>
          <wp:inline distT="0" distB="0" distL="0" distR="0">
            <wp:extent cx="3205480" cy="3625215"/>
            <wp:effectExtent l="0" t="0" r="0" b="0"/>
            <wp:docPr id="11" name="Image 11" descr="descript"/>
            <wp:cNvGraphicFramePr/>
            <a:graphic xmlns:a="http://schemas.openxmlformats.org/drawingml/2006/main">
              <a:graphicData uri="http://schemas.openxmlformats.org/drawingml/2006/picture">
                <pic:pic xmlns:pic="http://schemas.openxmlformats.org/drawingml/2006/picture">
                  <pic:nvPicPr>
                    <pic:cNvPr id="11" name="Image 11" descr="descript"/>
                    <pic:cNvPicPr/>
                  </pic:nvPicPr>
                  <pic:blipFill>
                    <a:blip r:embed="rId13" cstate="print"/>
                    <a:stretch>
                      <a:fillRect/>
                    </a:stretch>
                  </pic:blipFill>
                  <pic:spPr>
                    <a:xfrm>
                      <a:off x="0" y="0"/>
                      <a:ext cx="3205677" cy="3625596"/>
                    </a:xfrm>
                    <a:prstGeom prst="rect">
                      <a:avLst/>
                    </a:prstGeom>
                  </pic:spPr>
                </pic:pic>
              </a:graphicData>
            </a:graphic>
          </wp:inline>
        </w:drawing>
      </w:r>
    </w:p>
    <w:p>
      <w:pPr>
        <w:pStyle w:val="5"/>
        <w:spacing w:before="103"/>
        <w:rPr>
          <w:sz w:val="28"/>
        </w:rPr>
      </w:pPr>
    </w:p>
    <w:p>
      <w:pPr>
        <w:pStyle w:val="9"/>
        <w:numPr>
          <w:ilvl w:val="0"/>
          <w:numId w:val="3"/>
        </w:numPr>
        <w:tabs>
          <w:tab w:val="left" w:pos="451"/>
        </w:tabs>
        <w:spacing w:before="0" w:after="0" w:line="240" w:lineRule="auto"/>
        <w:ind w:left="451" w:right="0" w:hanging="335"/>
        <w:jc w:val="left"/>
        <w:rPr>
          <w:sz w:val="28"/>
        </w:rPr>
      </w:pPr>
      <w:r>
        <w:rPr>
          <w:color w:val="DE3B36"/>
          <w:spacing w:val="-2"/>
          <w:sz w:val="28"/>
        </w:rPr>
        <w:t>装备可以升级继承（不背刺，确保你的装备打造不会贬值</w:t>
      </w:r>
      <w:r>
        <w:rPr>
          <w:color w:val="DE3B36"/>
          <w:spacing w:val="-10"/>
          <w:sz w:val="28"/>
        </w:rPr>
        <w:t>）</w:t>
      </w:r>
    </w:p>
    <w:p>
      <w:pPr>
        <w:pStyle w:val="5"/>
        <w:spacing w:before="35"/>
        <w:rPr>
          <w:sz w:val="20"/>
        </w:rPr>
      </w:pPr>
      <w:r>
        <w:drawing>
          <wp:anchor distT="0" distB="0" distL="0" distR="0" simplePos="0" relativeHeight="251662336" behindDoc="1" locked="0" layoutInCell="1" allowOverlap="1">
            <wp:simplePos x="0" y="0"/>
            <wp:positionH relativeFrom="page">
              <wp:posOffset>1392555</wp:posOffset>
            </wp:positionH>
            <wp:positionV relativeFrom="paragraph">
              <wp:posOffset>253365</wp:posOffset>
            </wp:positionV>
            <wp:extent cx="2773680" cy="3288665"/>
            <wp:effectExtent l="0" t="0" r="0" b="0"/>
            <wp:wrapTopAndBottom/>
            <wp:docPr id="12" name="Image 12" descr="descript"/>
            <wp:cNvGraphicFramePr/>
            <a:graphic xmlns:a="http://schemas.openxmlformats.org/drawingml/2006/main">
              <a:graphicData uri="http://schemas.openxmlformats.org/drawingml/2006/picture">
                <pic:pic xmlns:pic="http://schemas.openxmlformats.org/drawingml/2006/picture">
                  <pic:nvPicPr>
                    <pic:cNvPr id="12" name="Image 12" descr="descript"/>
                    <pic:cNvPicPr/>
                  </pic:nvPicPr>
                  <pic:blipFill>
                    <a:blip r:embed="rId14" cstate="print"/>
                    <a:stretch>
                      <a:fillRect/>
                    </a:stretch>
                  </pic:blipFill>
                  <pic:spPr>
                    <a:xfrm>
                      <a:off x="0" y="0"/>
                      <a:ext cx="2773624" cy="3288791"/>
                    </a:xfrm>
                    <a:prstGeom prst="rect">
                      <a:avLst/>
                    </a:prstGeom>
                  </pic:spPr>
                </pic:pic>
              </a:graphicData>
            </a:graphic>
          </wp:anchor>
        </w:drawing>
      </w:r>
    </w:p>
    <w:p>
      <w:pPr>
        <w:pStyle w:val="5"/>
        <w:spacing w:before="261"/>
        <w:rPr>
          <w:sz w:val="28"/>
        </w:rPr>
      </w:pPr>
    </w:p>
    <w:p>
      <w:pPr>
        <w:pStyle w:val="9"/>
        <w:numPr>
          <w:ilvl w:val="0"/>
          <w:numId w:val="3"/>
        </w:numPr>
        <w:tabs>
          <w:tab w:val="left" w:pos="451"/>
        </w:tabs>
        <w:spacing w:before="0" w:after="0" w:line="240" w:lineRule="auto"/>
        <w:ind w:left="451" w:right="0" w:hanging="335"/>
        <w:jc w:val="left"/>
        <w:rPr>
          <w:sz w:val="28"/>
        </w:rPr>
      </w:pPr>
      <w:r>
        <w:rPr>
          <w:color w:val="DE3B36"/>
          <w:spacing w:val="-10"/>
          <w:sz w:val="28"/>
        </w:rPr>
        <w:t>为暖暖党提供自制武器外观和皮肤</w:t>
      </w:r>
      <w:r>
        <w:rPr>
          <w:color w:val="DE3B36"/>
          <w:spacing w:val="-2"/>
          <w:sz w:val="28"/>
        </w:rPr>
        <w:t>（</w:t>
      </w:r>
      <w:r>
        <w:rPr>
          <w:color w:val="DE3B36"/>
          <w:spacing w:val="-13"/>
          <w:sz w:val="28"/>
        </w:rPr>
        <w:t>商城内上传大量外观，外观党友好</w:t>
      </w:r>
      <w:r>
        <w:rPr>
          <w:color w:val="DE3B36"/>
          <w:spacing w:val="-10"/>
          <w:sz w:val="28"/>
        </w:rPr>
        <w:t>）</w:t>
      </w:r>
    </w:p>
    <w:p>
      <w:pPr>
        <w:spacing w:after="0" w:line="240" w:lineRule="auto"/>
        <w:jc w:val="left"/>
        <w:rPr>
          <w:sz w:val="28"/>
        </w:rPr>
        <w:sectPr>
          <w:pgSz w:w="11910" w:h="16840"/>
          <w:pgMar w:top="1340" w:right="780" w:bottom="280" w:left="1300" w:header="720" w:footer="720" w:gutter="0"/>
          <w:cols w:space="720" w:num="1"/>
        </w:sectPr>
      </w:pPr>
    </w:p>
    <w:p>
      <w:pPr>
        <w:pStyle w:val="5"/>
        <w:ind w:left="452"/>
        <w:rPr>
          <w:sz w:val="20"/>
        </w:rPr>
      </w:pPr>
      <w:r>
        <w:rPr>
          <w:sz w:val="20"/>
        </w:rPr>
        <mc:AlternateContent>
          <mc:Choice Requires="wpg">
            <w:drawing>
              <wp:inline distT="0" distB="0" distL="0" distR="0">
                <wp:extent cx="4810125" cy="6986270"/>
                <wp:effectExtent l="0" t="0" r="0" b="5079"/>
                <wp:docPr id="13" name="Group 13"/>
                <wp:cNvGraphicFramePr/>
                <a:graphic xmlns:a="http://schemas.openxmlformats.org/drawingml/2006/main">
                  <a:graphicData uri="http://schemas.microsoft.com/office/word/2010/wordprocessingGroup">
                    <wpg:wgp>
                      <wpg:cNvGrpSpPr/>
                      <wpg:grpSpPr>
                        <a:xfrm>
                          <a:off x="0" y="0"/>
                          <a:ext cx="4810125" cy="6986270"/>
                          <a:chOff x="0" y="0"/>
                          <a:chExt cx="4810125" cy="6986270"/>
                        </a:xfrm>
                      </wpg:grpSpPr>
                      <pic:pic xmlns:pic="http://schemas.openxmlformats.org/drawingml/2006/picture">
                        <pic:nvPicPr>
                          <pic:cNvPr id="14" name="Image 14" descr="descript"/>
                          <pic:cNvPicPr/>
                        </pic:nvPicPr>
                        <pic:blipFill>
                          <a:blip r:embed="rId15" cstate="print"/>
                          <a:stretch>
                            <a:fillRect/>
                          </a:stretch>
                        </pic:blipFill>
                        <pic:spPr>
                          <a:xfrm>
                            <a:off x="0" y="0"/>
                            <a:ext cx="4809744" cy="3032760"/>
                          </a:xfrm>
                          <a:prstGeom prst="rect">
                            <a:avLst/>
                          </a:prstGeom>
                        </pic:spPr>
                      </pic:pic>
                      <pic:pic xmlns:pic="http://schemas.openxmlformats.org/drawingml/2006/picture">
                        <pic:nvPicPr>
                          <pic:cNvPr id="15" name="Image 15" descr="descript"/>
                          <pic:cNvPicPr/>
                        </pic:nvPicPr>
                        <pic:blipFill>
                          <a:blip r:embed="rId16" cstate="print"/>
                          <a:stretch>
                            <a:fillRect/>
                          </a:stretch>
                        </pic:blipFill>
                        <pic:spPr>
                          <a:xfrm>
                            <a:off x="0" y="3070860"/>
                            <a:ext cx="3886200" cy="3915155"/>
                          </a:xfrm>
                          <a:prstGeom prst="rect">
                            <a:avLst/>
                          </a:prstGeom>
                        </pic:spPr>
                      </pic:pic>
                    </wpg:wgp>
                  </a:graphicData>
                </a:graphic>
              </wp:inline>
            </w:drawing>
          </mc:Choice>
          <mc:Fallback>
            <w:pict>
              <v:group id="Group 13" o:spid="_x0000_s1026" o:spt="203" style="height:550.1pt;width:378.75pt;" coordsize="4810125,6986270" o:gfxdata="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">
                <o:lock v:ext="edit" aspectratio="f"/>
                <v:shape id="Image 14" o:spid="_x0000_s1026" o:spt="75" alt="descript" type="#_x0000_t75" style="position:absolute;left:0;top:0;height:3032760;width:4809744;" filled="f" o:preferrelative="t" stroked="f" coordsize="21600,21600" o:gfxdata="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Xc96W2AAAA2wAAAA8A&#10;AAAAAAAAAQAgAAAAIgAAAGRycy9kb3ducmV2LnhtbFBLAQIUABQAAAAIAIdO4kAzLwWeOwAAADkA&#10;AAAQAAAAAAAAAAEAIAAAAAUBAABkcnMvc2hhcGV4bWwueG1sUEsFBgAAAAAGAAYAWwEAAK8DAAAA&#10;AA==&#10;">
                  <v:fill on="f" focussize="0,0"/>
                  <v:stroke on="f"/>
                  <v:imagedata r:id="rId15" o:title=""/>
                  <o:lock v:ext="edit" aspectratio="f"/>
                </v:shape>
                <v:shape id="Image 15" o:spid="_x0000_s1026" o:spt="75" alt="descript" type="#_x0000_t75" style="position:absolute;left:0;top:3070860;height:3915155;width:3886200;" filled="f" o:preferrelative="t" stroked="f" coordsize="21600,21600" o:gfxdata="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SPrUvQAA&#10;ANsAAAAPAAAAAAAAAAEAIAAAACIAAABkcnMvZG93bnJldi54bWxQSwECFAAUAAAACACHTuJAMy8F&#10;njsAAAA5AAAAEAAAAAAAAAABACAAAAAMAQAAZHJzL3NoYXBleG1sLnhtbFBLBQYAAAAABgAGAFsB&#10;AAC2AwAAAAA=&#10;">
                  <v:fill on="f" focussize="0,0"/>
                  <v:stroke on="f"/>
                  <v:imagedata r:id="rId16" o:title=""/>
                  <o:lock v:ext="edit" aspectratio="f"/>
                </v:shape>
                <w10:wrap type="none"/>
                <w10:anchorlock/>
              </v:group>
            </w:pict>
          </mc:Fallback>
        </mc:AlternateContent>
      </w:r>
    </w:p>
    <w:p>
      <w:pPr>
        <w:spacing w:before="0"/>
        <w:ind w:left="452" w:right="0" w:firstLine="0"/>
        <w:jc w:val="left"/>
        <w:rPr>
          <w:sz w:val="28"/>
        </w:rPr>
      </w:pPr>
      <w:r>
        <w:rPr>
          <w:color w:val="DE3B36"/>
          <w:spacing w:val="-2"/>
          <w:sz w:val="28"/>
        </w:rPr>
        <w:t>（为各种职业的武器幻化外观，由于太多，具体到游戏中体验</w:t>
      </w:r>
      <w:r>
        <w:rPr>
          <w:color w:val="DE3B36"/>
          <w:spacing w:val="-10"/>
          <w:sz w:val="28"/>
        </w:rPr>
        <w:t>）</w:t>
      </w:r>
    </w:p>
    <w:p>
      <w:pPr>
        <w:spacing w:before="323"/>
        <w:ind w:left="452" w:right="0" w:firstLine="0"/>
        <w:jc w:val="left"/>
        <w:rPr>
          <w:sz w:val="36"/>
        </w:rPr>
      </w:pPr>
      <w:r>
        <w:fldChar w:fldCharType="begin"/>
      </w:r>
      <w:r>
        <w:instrText xml:space="preserve"> HYPERLINK "https://docs.qq.com/doc/DRkdoWmlzVXRUUUdW" \h </w:instrText>
      </w:r>
      <w:r>
        <w:fldChar w:fldCharType="separate"/>
      </w:r>
      <w:r>
        <w:rPr>
          <w:color w:val="0462C1"/>
          <w:spacing w:val="-2"/>
          <w:sz w:val="36"/>
          <w:u w:val="single" w:color="0462C1"/>
        </w:rPr>
        <w:t>全职业皮肤预览</w:t>
      </w:r>
      <w:r>
        <w:rPr>
          <w:color w:val="0462C1"/>
          <w:spacing w:val="-2"/>
          <w:sz w:val="36"/>
          <w:u w:val="single" w:color="0462C1"/>
        </w:rPr>
        <w:fldChar w:fldCharType="end"/>
      </w:r>
    </w:p>
    <w:p>
      <w:pPr>
        <w:pStyle w:val="9"/>
        <w:numPr>
          <w:ilvl w:val="0"/>
          <w:numId w:val="3"/>
        </w:numPr>
        <w:tabs>
          <w:tab w:val="left" w:pos="452"/>
        </w:tabs>
        <w:spacing w:before="401" w:after="0" w:line="192" w:lineRule="auto"/>
        <w:ind w:left="452" w:right="628" w:hanging="336"/>
        <w:jc w:val="both"/>
        <w:rPr>
          <w:sz w:val="28"/>
        </w:rPr>
      </w:pPr>
      <w:r>
        <w:rPr>
          <w:color w:val="DE3B36"/>
          <w:spacing w:val="-8"/>
          <w:sz w:val="28"/>
        </w:rPr>
        <w:t>专业的技术团队，职业平衡，技能优化，专属定制，只要你有想法，我们</w:t>
      </w:r>
      <w:r>
        <w:rPr>
          <w:color w:val="DE3B36"/>
          <w:spacing w:val="-3"/>
          <w:sz w:val="28"/>
        </w:rPr>
        <w:t xml:space="preserve">统统帮你实现。长期运营，有任何游戏的 </w:t>
      </w:r>
      <w:r>
        <w:rPr>
          <w:rFonts w:ascii="Times New Roman" w:eastAsia="Times New Roman"/>
          <w:color w:val="DE3B36"/>
          <w:spacing w:val="-2"/>
          <w:sz w:val="28"/>
        </w:rPr>
        <w:t>BUG</w:t>
      </w:r>
      <w:r>
        <w:rPr>
          <w:color w:val="DE3B36"/>
          <w:spacing w:val="-2"/>
          <w:sz w:val="28"/>
        </w:rPr>
        <w:t>，反馈有奖励，我们也会第一时间去修改。</w:t>
      </w:r>
    </w:p>
    <w:p>
      <w:pPr>
        <w:spacing w:after="0" w:line="192" w:lineRule="auto"/>
        <w:jc w:val="both"/>
        <w:rPr>
          <w:sz w:val="28"/>
        </w:rPr>
        <w:sectPr>
          <w:pgSz w:w="11910" w:h="16840"/>
          <w:pgMar w:top="1340" w:right="780" w:bottom="280" w:left="1300" w:header="720" w:footer="720" w:gutter="0"/>
          <w:cols w:space="720" w:num="1"/>
        </w:sectPr>
      </w:pPr>
    </w:p>
    <w:p>
      <w:pPr>
        <w:spacing w:before="0" w:line="445" w:lineRule="exact"/>
        <w:ind w:left="116" w:right="0" w:firstLine="0"/>
        <w:jc w:val="left"/>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tabs>
          <w:tab w:val="left" w:pos="6186"/>
        </w:tabs>
        <w:spacing w:before="0" w:line="627" w:lineRule="exact"/>
        <w:ind w:left="3755" w:right="0" w:firstLine="0"/>
        <w:jc w:val="left"/>
        <w:rPr>
          <w:rFonts w:hint="eastAsia" w:ascii="Noto Sans CJK HK" w:eastAsia="Noto Sans CJK HK"/>
          <w:b/>
          <w:sz w:val="18"/>
        </w:rPr>
      </w:pPr>
      <w:r>
        <w:rPr>
          <w:rFonts w:hint="eastAsia" w:ascii="Noto Sans CJK HK" w:eastAsia="Noto Sans CJK HK"/>
          <w:b/>
          <w:color w:val="B85F13"/>
          <w:spacing w:val="-2"/>
          <w:sz w:val="36"/>
        </w:rPr>
        <w:t>【游戏流程</w:t>
      </w:r>
      <w:r>
        <w:rPr>
          <w:rFonts w:hint="eastAsia" w:ascii="Noto Sans CJK HK" w:eastAsia="Noto Sans CJK HK"/>
          <w:b/>
          <w:color w:val="B85F13"/>
          <w:spacing w:val="-10"/>
          <w:sz w:val="36"/>
        </w:rPr>
        <w:t>】</w:t>
      </w:r>
      <w:r>
        <w:rPr>
          <w:rFonts w:hint="eastAsia" w:ascii="Noto Sans CJK HK" w:eastAsia="Noto Sans CJK HK"/>
          <w:b/>
          <w:color w:val="B85F13"/>
          <w:sz w:val="36"/>
        </w:rPr>
        <w:tab/>
      </w:r>
      <w:r>
        <w:rPr>
          <w:rFonts w:hint="eastAsia" w:ascii="Noto Sans CJK HK" w:eastAsia="Noto Sans CJK HK"/>
          <w:b/>
          <w:color w:val="B85F13"/>
          <w:spacing w:val="-2"/>
          <w:sz w:val="18"/>
        </w:rPr>
        <w:t>目录箭头点击展</w:t>
      </w:r>
      <w:r>
        <w:rPr>
          <w:rFonts w:hint="eastAsia" w:ascii="Noto Sans CJK HK" w:eastAsia="Noto Sans CJK HK"/>
          <w:b/>
          <w:color w:val="B85F13"/>
          <w:spacing w:val="-10"/>
          <w:sz w:val="18"/>
        </w:rPr>
        <w:t>开</w:t>
      </w:r>
    </w:p>
    <w:p>
      <w:pPr>
        <w:pStyle w:val="4"/>
        <w:tabs>
          <w:tab w:val="left" w:pos="956"/>
        </w:tabs>
        <w:spacing w:before="166"/>
      </w:pPr>
      <w:r>
        <w:rPr>
          <w:spacing w:val="-5"/>
        </w:rPr>
        <w:t>一</w:t>
      </w:r>
      <w:r>
        <w:rPr>
          <w:spacing w:val="-10"/>
        </w:rPr>
        <w:t>、</w:t>
      </w:r>
      <w:r>
        <w:tab/>
      </w:r>
      <w:r>
        <w:rPr>
          <w:spacing w:val="-4"/>
        </w:rPr>
        <w:t>新手上</w:t>
      </w:r>
      <w:r>
        <w:rPr>
          <w:spacing w:val="-10"/>
        </w:rPr>
        <w:t>线</w:t>
      </w:r>
    </w:p>
    <w:p>
      <w:pPr>
        <w:pStyle w:val="9"/>
        <w:numPr>
          <w:ilvl w:val="1"/>
          <w:numId w:val="3"/>
        </w:numPr>
        <w:tabs>
          <w:tab w:val="left" w:pos="451"/>
        </w:tabs>
        <w:spacing w:before="259" w:after="0" w:line="366" w:lineRule="exact"/>
        <w:ind w:left="451" w:right="0" w:hanging="335"/>
        <w:jc w:val="left"/>
        <w:rPr>
          <w:sz w:val="22"/>
        </w:rPr>
      </w:pPr>
      <w:r>
        <w:rPr>
          <w:color w:val="333333"/>
          <w:spacing w:val="-3"/>
          <w:sz w:val="22"/>
        </w:rPr>
        <w:t>上线创建角色，点击赛利亚获得道具即可直接满级，获取天空和基础装备一套。</w:t>
      </w:r>
    </w:p>
    <w:p>
      <w:pPr>
        <w:pStyle w:val="9"/>
        <w:numPr>
          <w:ilvl w:val="1"/>
          <w:numId w:val="3"/>
        </w:numPr>
        <w:tabs>
          <w:tab w:val="left" w:pos="451"/>
          <w:tab w:val="left" w:leader="hyphen" w:pos="5654"/>
        </w:tabs>
        <w:spacing w:before="0" w:after="0" w:line="358" w:lineRule="exact"/>
        <w:ind w:left="451" w:right="0" w:hanging="335"/>
        <w:jc w:val="left"/>
        <w:rPr>
          <w:sz w:val="22"/>
        </w:rPr>
      </w:pPr>
      <w:r>
        <w:rPr>
          <w:color w:val="333333"/>
          <w:spacing w:val="-2"/>
          <w:sz w:val="22"/>
        </w:rPr>
        <w:t>穿上赠送的装备，直接使用左下角传送至天界地</w:t>
      </w:r>
      <w:r>
        <w:rPr>
          <w:color w:val="333333"/>
          <w:spacing w:val="-10"/>
          <w:sz w:val="22"/>
        </w:rPr>
        <w:t>区</w:t>
      </w:r>
      <w:r>
        <w:rPr>
          <w:rFonts w:ascii="Times New Roman" w:eastAsia="Times New Roman"/>
          <w:color w:val="333333"/>
          <w:sz w:val="22"/>
        </w:rPr>
        <w:tab/>
      </w:r>
      <w:r>
        <w:rPr>
          <w:color w:val="333333"/>
          <w:spacing w:val="-2"/>
          <w:sz w:val="22"/>
        </w:rPr>
        <w:t>夺回西部线（乌龟）深渊开</w:t>
      </w:r>
      <w:r>
        <w:rPr>
          <w:color w:val="333333"/>
          <w:spacing w:val="-10"/>
          <w:sz w:val="22"/>
        </w:rPr>
        <w:t>撸</w:t>
      </w:r>
    </w:p>
    <w:p>
      <w:pPr>
        <w:pStyle w:val="9"/>
        <w:numPr>
          <w:ilvl w:val="1"/>
          <w:numId w:val="3"/>
        </w:numPr>
        <w:tabs>
          <w:tab w:val="left" w:pos="452"/>
        </w:tabs>
        <w:spacing w:before="44" w:after="0" w:line="192" w:lineRule="auto"/>
        <w:ind w:left="452" w:right="1023" w:hanging="336"/>
        <w:jc w:val="left"/>
        <w:rPr>
          <w:sz w:val="22"/>
        </w:rPr>
      </w:pPr>
      <w:r>
        <w:rPr>
          <w:color w:val="333333"/>
          <w:spacing w:val="-2"/>
          <w:sz w:val="22"/>
        </w:rPr>
        <w:t xml:space="preserve">目前已经开放副本 </w:t>
      </w:r>
      <w:r>
        <w:rPr>
          <w:color w:val="FF0000"/>
          <w:sz w:val="22"/>
        </w:rPr>
        <w:t>异界、远古之路、镇魂曲、武斗大会、月溪镇</w:t>
      </w:r>
      <w:r>
        <w:rPr>
          <w:rFonts w:ascii="Times New Roman" w:eastAsia="Times New Roman"/>
          <w:color w:val="FF0000"/>
          <w:sz w:val="22"/>
        </w:rPr>
        <w:t>(</w:t>
      </w:r>
      <w:r>
        <w:rPr>
          <w:color w:val="FF0000"/>
          <w:sz w:val="22"/>
        </w:rPr>
        <w:t>巨龙</w:t>
      </w:r>
      <w:r>
        <w:rPr>
          <w:rFonts w:ascii="Times New Roman" w:eastAsia="Times New Roman"/>
          <w:color w:val="FF0000"/>
          <w:sz w:val="22"/>
        </w:rPr>
        <w:t>)</w:t>
      </w:r>
      <w:r>
        <w:rPr>
          <w:color w:val="FF0000"/>
          <w:sz w:val="22"/>
        </w:rPr>
        <w:t>、公会、试炼之</w:t>
      </w:r>
      <w:r>
        <w:rPr>
          <w:color w:val="FF0000"/>
          <w:spacing w:val="-2"/>
          <w:sz w:val="22"/>
        </w:rPr>
        <w:t>路、流放者山脉、安图恩、魔界大战</w:t>
      </w:r>
    </w:p>
    <w:p>
      <w:pPr>
        <w:pStyle w:val="4"/>
        <w:tabs>
          <w:tab w:val="left" w:pos="956"/>
        </w:tabs>
        <w:spacing w:line="545" w:lineRule="exact"/>
      </w:pPr>
      <w:r>
        <w:rPr>
          <w:spacing w:val="-5"/>
        </w:rPr>
        <w:t>二</w:t>
      </w:r>
      <w:r>
        <w:rPr>
          <w:spacing w:val="-10"/>
        </w:rPr>
        <w:t>、</w:t>
      </w:r>
      <w:r>
        <w:tab/>
      </w:r>
      <w:r>
        <w:rPr>
          <w:spacing w:val="-4"/>
        </w:rPr>
        <w:t>深渊介</w:t>
      </w:r>
      <w:r>
        <w:rPr>
          <w:spacing w:val="-10"/>
        </w:rPr>
        <w:t>绍</w:t>
      </w:r>
    </w:p>
    <w:p>
      <w:pPr>
        <w:pStyle w:val="9"/>
        <w:numPr>
          <w:ilvl w:val="0"/>
          <w:numId w:val="4"/>
        </w:numPr>
        <w:tabs>
          <w:tab w:val="left" w:pos="452"/>
        </w:tabs>
        <w:spacing w:before="310" w:after="0" w:line="192" w:lineRule="auto"/>
        <w:ind w:left="452" w:right="832" w:hanging="336"/>
        <w:jc w:val="left"/>
        <w:rPr>
          <w:sz w:val="22"/>
        </w:rPr>
      </w:pPr>
      <w:r>
        <w:rPr>
          <w:color w:val="333333"/>
          <w:spacing w:val="-2"/>
          <w:sz w:val="22"/>
        </w:rPr>
        <w:t xml:space="preserve">深渊主要刷乌龟，可掉落 </w:t>
      </w:r>
      <w:r>
        <w:rPr>
          <w:rFonts w:ascii="Times New Roman" w:eastAsia="Times New Roman"/>
          <w:color w:val="333333"/>
          <w:sz w:val="22"/>
        </w:rPr>
        <w:t>0-75</w:t>
      </w:r>
      <w:r>
        <w:rPr>
          <w:rFonts w:ascii="Times New Roman" w:eastAsia="Times New Roman"/>
          <w:color w:val="333333"/>
          <w:spacing w:val="-14"/>
          <w:sz w:val="22"/>
        </w:rPr>
        <w:t xml:space="preserve"> </w:t>
      </w:r>
      <w:r>
        <w:rPr>
          <w:color w:val="333333"/>
          <w:sz w:val="22"/>
        </w:rPr>
        <w:t>史诗装备，特色武器（可交易</w:t>
      </w:r>
      <w:r>
        <w:rPr>
          <w:color w:val="333333"/>
          <w:spacing w:val="-111"/>
          <w:sz w:val="22"/>
        </w:rPr>
        <w:t>）</w:t>
      </w:r>
      <w:r>
        <w:rPr>
          <w:color w:val="333333"/>
          <w:spacing w:val="-2"/>
          <w:sz w:val="22"/>
        </w:rPr>
        <w:t>，特殊宠物装备</w:t>
      </w:r>
      <w:r>
        <w:rPr>
          <w:color w:val="333333"/>
          <w:sz w:val="22"/>
        </w:rPr>
        <w:t>（交易价值</w:t>
      </w:r>
      <w:r>
        <w:rPr>
          <w:color w:val="333333"/>
          <w:spacing w:val="-4"/>
          <w:sz w:val="22"/>
        </w:rPr>
        <w:t>不菲）</w:t>
      </w:r>
    </w:p>
    <w:p>
      <w:pPr>
        <w:pStyle w:val="9"/>
        <w:numPr>
          <w:ilvl w:val="0"/>
          <w:numId w:val="4"/>
        </w:numPr>
        <w:tabs>
          <w:tab w:val="left" w:pos="451"/>
        </w:tabs>
        <w:spacing w:before="5" w:after="0" w:line="366" w:lineRule="exact"/>
        <w:ind w:left="451" w:right="0" w:hanging="335"/>
        <w:jc w:val="left"/>
        <w:rPr>
          <w:sz w:val="22"/>
        </w:rPr>
      </w:pPr>
      <w:r>
        <w:rPr>
          <w:color w:val="333333"/>
          <w:spacing w:val="-3"/>
          <w:sz w:val="22"/>
        </w:rPr>
        <w:t>深渊掉落史诗强度适中，可以度过前期，但不建议打造，无法继承。</w:t>
      </w:r>
    </w:p>
    <w:p>
      <w:pPr>
        <w:pStyle w:val="9"/>
        <w:numPr>
          <w:ilvl w:val="0"/>
          <w:numId w:val="4"/>
        </w:numPr>
        <w:tabs>
          <w:tab w:val="left" w:pos="452"/>
        </w:tabs>
        <w:spacing w:before="43" w:after="0" w:line="192" w:lineRule="auto"/>
        <w:ind w:left="452" w:right="675" w:hanging="336"/>
        <w:jc w:val="left"/>
        <w:rPr>
          <w:sz w:val="22"/>
        </w:rPr>
      </w:pPr>
      <w:r>
        <w:rPr>
          <w:color w:val="333333"/>
          <w:spacing w:val="-2"/>
          <w:sz w:val="22"/>
        </w:rPr>
        <w:t>作为收入的主要来源，分解的无色可以兑换矛盾（硬通货</w:t>
      </w:r>
      <w:r>
        <w:rPr>
          <w:color w:val="333333"/>
          <w:spacing w:val="-110"/>
          <w:sz w:val="22"/>
        </w:rPr>
        <w:t>）</w:t>
      </w:r>
      <w:r>
        <w:rPr>
          <w:color w:val="333333"/>
          <w:spacing w:val="-3"/>
          <w:sz w:val="22"/>
        </w:rPr>
        <w:t>，顺便摸金，特色武器和宠物装</w:t>
      </w:r>
      <w:r>
        <w:rPr>
          <w:color w:val="333333"/>
          <w:spacing w:val="-2"/>
          <w:sz w:val="22"/>
        </w:rPr>
        <w:t>备都可以进行交易。</w:t>
      </w:r>
    </w:p>
    <w:p>
      <w:pPr>
        <w:pStyle w:val="9"/>
        <w:numPr>
          <w:ilvl w:val="0"/>
          <w:numId w:val="4"/>
        </w:numPr>
        <w:tabs>
          <w:tab w:val="left" w:pos="452"/>
        </w:tabs>
        <w:spacing w:before="60" w:after="0" w:line="192" w:lineRule="auto"/>
        <w:ind w:left="452" w:right="675" w:hanging="336"/>
        <w:jc w:val="left"/>
        <w:rPr>
          <w:sz w:val="22"/>
        </w:rPr>
      </w:pPr>
      <w:r>
        <w:rPr>
          <w:color w:val="333333"/>
          <w:sz w:val="22"/>
        </w:rPr>
        <w:t>门票获取方法，可以分解史诗活得透明灵魂进行兑换深渊票 透明灵魂可以到赫顿马尔</w:t>
      </w:r>
      <w:r>
        <w:rPr>
          <w:color w:val="FF0000"/>
          <w:sz w:val="22"/>
        </w:rPr>
        <w:t xml:space="preserve">歌兰蒂斯 </w:t>
      </w:r>
      <w:r>
        <w:rPr>
          <w:rFonts w:ascii="Times New Roman" w:eastAsia="Times New Roman"/>
          <w:color w:val="333333"/>
          <w:sz w:val="22"/>
        </w:rPr>
        <w:t xml:space="preserve">NPC </w:t>
      </w:r>
      <w:r>
        <w:rPr>
          <w:color w:val="333333"/>
          <w:sz w:val="22"/>
        </w:rPr>
        <w:t>商店进行购买兑换</w:t>
      </w:r>
    </w:p>
    <w:p>
      <w:pPr>
        <w:pStyle w:val="9"/>
        <w:numPr>
          <w:ilvl w:val="0"/>
          <w:numId w:val="4"/>
        </w:numPr>
        <w:tabs>
          <w:tab w:val="left" w:pos="452"/>
        </w:tabs>
        <w:spacing w:before="56" w:after="0" w:line="192" w:lineRule="auto"/>
        <w:ind w:left="452" w:right="789" w:hanging="336"/>
        <w:jc w:val="left"/>
        <w:rPr>
          <w:sz w:val="22"/>
        </w:rPr>
      </w:pPr>
      <w:r>
        <w:rPr>
          <w:color w:val="333333"/>
          <w:spacing w:val="-2"/>
          <w:sz w:val="22"/>
        </w:rPr>
        <w:t>此服爆率适中，非快餐，主打就是游戏打击感体验和异次元特色流派，深渊将贯彻整个游</w:t>
      </w:r>
      <w:r>
        <w:rPr>
          <w:color w:val="333333"/>
          <w:spacing w:val="-4"/>
          <w:sz w:val="22"/>
        </w:rPr>
        <w:t>戏历程。</w:t>
      </w:r>
    </w:p>
    <w:p>
      <w:pPr>
        <w:pStyle w:val="4"/>
        <w:tabs>
          <w:tab w:val="left" w:pos="956"/>
        </w:tabs>
        <w:spacing w:line="543" w:lineRule="exact"/>
      </w:pPr>
      <w:r>
        <w:rPr>
          <w:spacing w:val="-5"/>
        </w:rPr>
        <w:t>三</w:t>
      </w:r>
      <w:r>
        <w:rPr>
          <w:spacing w:val="-10"/>
        </w:rPr>
        <w:t>、</w:t>
      </w:r>
      <w:r>
        <w:tab/>
      </w:r>
      <w:r>
        <w:rPr>
          <w:spacing w:val="-4"/>
        </w:rPr>
        <w:t>副本介绍</w:t>
      </w:r>
    </w:p>
    <w:p>
      <w:pPr>
        <w:pStyle w:val="9"/>
        <w:numPr>
          <w:ilvl w:val="0"/>
          <w:numId w:val="5"/>
        </w:numPr>
        <w:tabs>
          <w:tab w:val="left" w:pos="451"/>
        </w:tabs>
        <w:spacing w:before="259" w:after="0" w:line="377" w:lineRule="exact"/>
        <w:ind w:left="451" w:right="0" w:hanging="335"/>
        <w:jc w:val="left"/>
        <w:rPr>
          <w:sz w:val="22"/>
          <w:szCs w:val="22"/>
        </w:rPr>
      </w:pPr>
      <w:r>
        <w:rPr>
          <w:color w:val="333333"/>
          <w:sz w:val="22"/>
          <w:szCs w:val="22"/>
        </w:rPr>
        <w:t>夺回西部线</w:t>
      </w:r>
      <w:r>
        <w:rPr>
          <w:rFonts w:ascii="Times New Roman" w:hAnsi="Times New Roman" w:eastAsia="Times New Roman" w:cs="Times New Roman"/>
          <w:color w:val="333333"/>
          <w:sz w:val="22"/>
          <w:szCs w:val="22"/>
        </w:rPr>
        <w:t>------</w:t>
      </w:r>
      <w:r>
        <w:rPr>
          <w:color w:val="333333"/>
          <w:sz w:val="22"/>
          <w:szCs w:val="22"/>
        </w:rPr>
        <w:t>深渊刷装备</w:t>
      </w:r>
      <w:r>
        <w:rPr>
          <w:color w:val="333333"/>
          <w:spacing w:val="70"/>
          <w:w w:val="150"/>
          <w:sz w:val="22"/>
          <w:szCs w:val="22"/>
        </w:rPr>
        <w:t xml:space="preserve"> </w:t>
      </w:r>
      <w:r>
        <w:rPr>
          <w:color w:val="FF0000"/>
          <w:sz w:val="22"/>
          <w:szCs w:val="22"/>
        </w:rPr>
        <w:t>搬砖</w:t>
      </w:r>
      <w:r>
        <w:rPr>
          <w:rFonts w:ascii="Times New Roman" w:hAnsi="Times New Roman" w:eastAsia="Times New Roman" w:cs="Times New Roman"/>
          <w:color w:val="FF0000"/>
          <w:sz w:val="22"/>
          <w:szCs w:val="22"/>
        </w:rPr>
        <w:t>(</w:t>
      </w:r>
      <w:r>
        <w:rPr>
          <w:color w:val="FF0000"/>
          <w:sz w:val="22"/>
          <w:szCs w:val="22"/>
        </w:rPr>
        <w:t>金币，无色</w:t>
      </w:r>
      <w:r>
        <w:rPr>
          <w:rFonts w:ascii="Times New Roman" w:hAnsi="Times New Roman" w:eastAsia="Times New Roman" w:cs="Times New Roman"/>
          <w:color w:val="FF0000"/>
          <w:sz w:val="22"/>
          <w:szCs w:val="22"/>
        </w:rPr>
        <w:t>)</w:t>
      </w:r>
      <w:r>
        <w:rPr>
          <w:spacing w:val="-2"/>
          <w:sz w:val="22"/>
          <w:szCs w:val="22"/>
        </w:rPr>
        <w:t xml:space="preserve">【难度 </w:t>
      </w:r>
      <w:r>
        <w:rPr>
          <w:rFonts w:ascii="Times New Roman" w:hAnsi="Times New Roman" w:eastAsia="Times New Roman" w:cs="Times New Roman"/>
          <w:sz w:val="22"/>
          <w:szCs w:val="22"/>
        </w:rPr>
        <w:t>1</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s>
        <w:spacing w:before="0" w:after="0" w:line="359" w:lineRule="exact"/>
        <w:ind w:left="451" w:right="0" w:hanging="335"/>
        <w:jc w:val="left"/>
        <w:rPr>
          <w:sz w:val="22"/>
          <w:szCs w:val="22"/>
        </w:rPr>
      </w:pPr>
      <w:r>
        <w:rPr>
          <w:color w:val="333333"/>
          <w:sz w:val="22"/>
          <w:szCs w:val="22"/>
        </w:rPr>
        <w:t>异界</w:t>
      </w:r>
      <w:r>
        <w:rPr>
          <w:rFonts w:ascii="Times New Roman" w:hAnsi="Times New Roman" w:eastAsia="Times New Roman" w:cs="Times New Roman"/>
          <w:color w:val="333333"/>
          <w:sz w:val="22"/>
          <w:szCs w:val="22"/>
        </w:rPr>
        <w:t>------</w:t>
      </w:r>
      <w:r>
        <w:rPr>
          <w:color w:val="333333"/>
          <w:sz w:val="22"/>
          <w:szCs w:val="22"/>
        </w:rPr>
        <w:t>刷材料兑换异次元卡片</w:t>
      </w:r>
      <w:r>
        <w:rPr>
          <w:color w:val="333333"/>
          <w:spacing w:val="67"/>
          <w:w w:val="150"/>
          <w:sz w:val="22"/>
          <w:szCs w:val="22"/>
        </w:rPr>
        <w:t xml:space="preserve"> </w:t>
      </w:r>
      <w:r>
        <w:rPr>
          <w:rFonts w:ascii="Times New Roman" w:hAnsi="Times New Roman" w:eastAsia="Times New Roman" w:cs="Times New Roman"/>
          <w:color w:val="FF0000"/>
          <w:sz w:val="22"/>
          <w:szCs w:val="22"/>
        </w:rPr>
        <w:t>(</w:t>
      </w:r>
      <w:r>
        <w:rPr>
          <w:color w:val="FF0000"/>
          <w:sz w:val="22"/>
          <w:szCs w:val="22"/>
        </w:rPr>
        <w:t>宠物装备，强化技能</w:t>
      </w:r>
      <w:r>
        <w:rPr>
          <w:rFonts w:ascii="Times New Roman" w:hAnsi="Times New Roman" w:eastAsia="Times New Roman" w:cs="Times New Roman"/>
          <w:color w:val="FF0000"/>
          <w:sz w:val="22"/>
          <w:szCs w:val="22"/>
        </w:rPr>
        <w:t>)</w:t>
      </w:r>
      <w:r>
        <w:rPr>
          <w:spacing w:val="-2"/>
          <w:sz w:val="22"/>
          <w:szCs w:val="22"/>
        </w:rPr>
        <w:t xml:space="preserve">【难度 </w:t>
      </w:r>
      <w:r>
        <w:rPr>
          <w:rFonts w:ascii="Times New Roman" w:hAnsi="Times New Roman" w:eastAsia="Times New Roman" w:cs="Times New Roman"/>
          <w:sz w:val="22"/>
          <w:szCs w:val="22"/>
        </w:rPr>
        <w:t>1</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 w:val="left" w:leader="hyphen" w:pos="1841"/>
        </w:tabs>
        <w:spacing w:before="0" w:after="0" w:line="318" w:lineRule="exact"/>
        <w:ind w:left="451" w:right="0" w:hanging="335"/>
        <w:jc w:val="left"/>
        <w:rPr>
          <w:sz w:val="22"/>
        </w:rPr>
      </w:pPr>
      <w:r>
        <w:rPr>
          <w:sz w:val="22"/>
        </w:rPr>
        <w:t>远古之</w:t>
      </w:r>
      <w:r>
        <w:rPr>
          <w:spacing w:val="-10"/>
          <w:sz w:val="22"/>
        </w:rPr>
        <w:t>路</w:t>
      </w:r>
      <w:r>
        <w:rPr>
          <w:rFonts w:ascii="Times New Roman" w:eastAsia="Times New Roman"/>
          <w:sz w:val="22"/>
        </w:rPr>
        <w:tab/>
      </w:r>
      <w:r>
        <w:rPr>
          <w:spacing w:val="-2"/>
          <w:sz w:val="22"/>
        </w:rPr>
        <w:t>分散在阿拉德地区各个地区，再挑战以前的真野猪，假野猪等图，制作一</w:t>
      </w:r>
      <w:r>
        <w:rPr>
          <w:spacing w:val="-10"/>
          <w:sz w:val="22"/>
        </w:rPr>
        <w:t>、</w:t>
      </w:r>
    </w:p>
    <w:p>
      <w:pPr>
        <w:pStyle w:val="5"/>
        <w:spacing w:line="339" w:lineRule="exact"/>
        <w:ind w:left="452"/>
      </w:pPr>
      <w:r>
        <w:t xml:space="preserve">二阶段装备【难度 </w:t>
      </w:r>
      <w:r>
        <w:rPr>
          <w:rFonts w:ascii="Times New Roman" w:hAnsi="Times New Roman" w:eastAsia="Times New Roman" w:cs="Times New Roman"/>
        </w:rPr>
        <w:t>1</w:t>
      </w:r>
      <w:r>
        <w:rPr>
          <w:rFonts w:ascii="Noto Sans Symbols2" w:hAnsi="Noto Sans Symbols2" w:eastAsia="Noto Sans Symbols2" w:cs="Noto Sans Symbols2"/>
        </w:rPr>
        <w:t>⭐</w:t>
      </w:r>
      <w:r>
        <w:rPr>
          <w:spacing w:val="-10"/>
        </w:rPr>
        <w:t>】</w:t>
      </w:r>
    </w:p>
    <w:p>
      <w:pPr>
        <w:pStyle w:val="9"/>
        <w:numPr>
          <w:ilvl w:val="0"/>
          <w:numId w:val="5"/>
        </w:numPr>
        <w:tabs>
          <w:tab w:val="left" w:pos="451"/>
          <w:tab w:val="left" w:leader="hyphen" w:pos="1769"/>
        </w:tabs>
        <w:spacing w:before="0" w:after="0" w:line="358" w:lineRule="exact"/>
        <w:ind w:left="451" w:right="0" w:hanging="335"/>
        <w:jc w:val="left"/>
        <w:rPr>
          <w:sz w:val="22"/>
          <w:szCs w:val="22"/>
        </w:rPr>
      </w:pPr>
      <w:r>
        <w:rPr>
          <w:sz w:val="22"/>
          <w:szCs w:val="22"/>
        </w:rPr>
        <w:t>武斗大</w:t>
      </w:r>
      <w:r>
        <w:rPr>
          <w:spacing w:val="-10"/>
          <w:sz w:val="22"/>
          <w:szCs w:val="22"/>
        </w:rPr>
        <w:t>会</w:t>
      </w:r>
      <w:r>
        <w:rPr>
          <w:rFonts w:ascii="Times New Roman" w:hAnsi="Times New Roman" w:eastAsia="Times New Roman" w:cs="Times New Roman"/>
          <w:sz w:val="22"/>
          <w:szCs w:val="22"/>
        </w:rPr>
        <w:tab/>
      </w:r>
      <w:r>
        <w:rPr>
          <w:sz w:val="22"/>
          <w:szCs w:val="22"/>
        </w:rPr>
        <w:t>每日任务，制作二阶段首饰、左右槽【难度</w:t>
      </w:r>
      <w:r>
        <w:rPr>
          <w:spacing w:val="-4"/>
          <w:sz w:val="22"/>
          <w:szCs w:val="22"/>
        </w:rPr>
        <w:t xml:space="preserve"> </w:t>
      </w:r>
      <w:r>
        <w:rPr>
          <w:rFonts w:ascii="Times New Roman" w:hAnsi="Times New Roman" w:eastAsia="Times New Roman" w:cs="Times New Roman"/>
          <w:sz w:val="22"/>
          <w:szCs w:val="22"/>
        </w:rPr>
        <w:t>1</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 w:val="left" w:leader="hyphen" w:pos="1549"/>
        </w:tabs>
        <w:spacing w:before="0" w:after="0" w:line="358" w:lineRule="exact"/>
        <w:ind w:left="451" w:right="0" w:hanging="335"/>
        <w:jc w:val="left"/>
        <w:rPr>
          <w:sz w:val="22"/>
          <w:szCs w:val="22"/>
        </w:rPr>
      </w:pPr>
      <w:r>
        <w:rPr>
          <w:sz w:val="22"/>
          <w:szCs w:val="22"/>
        </w:rPr>
        <w:t>镇魂</w:t>
      </w:r>
      <w:r>
        <w:rPr>
          <w:spacing w:val="-10"/>
          <w:sz w:val="22"/>
          <w:szCs w:val="22"/>
        </w:rPr>
        <w:t>曲</w:t>
      </w:r>
      <w:r>
        <w:rPr>
          <w:rFonts w:ascii="Times New Roman" w:hAnsi="Times New Roman" w:eastAsia="Times New Roman" w:cs="Times New Roman"/>
          <w:sz w:val="22"/>
          <w:szCs w:val="22"/>
        </w:rPr>
        <w:tab/>
      </w:r>
      <w:r>
        <w:rPr>
          <w:sz w:val="22"/>
          <w:szCs w:val="22"/>
        </w:rPr>
        <w:t>远古镇魂图，每日任务，制作释魂武器和三阶段阶段防具【难度</w:t>
      </w:r>
      <w:r>
        <w:rPr>
          <w:spacing w:val="5"/>
          <w:sz w:val="22"/>
          <w:szCs w:val="22"/>
        </w:rPr>
        <w:t xml:space="preserve"> </w:t>
      </w:r>
      <w:r>
        <w:rPr>
          <w:rFonts w:ascii="Times New Roman" w:hAnsi="Times New Roman" w:eastAsia="Times New Roman" w:cs="Times New Roman"/>
          <w:sz w:val="22"/>
          <w:szCs w:val="22"/>
        </w:rPr>
        <w:t>2</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 w:val="left" w:leader="hyphen" w:pos="2209"/>
        </w:tabs>
        <w:spacing w:before="0" w:after="0" w:line="317" w:lineRule="exact"/>
        <w:ind w:left="451" w:right="0" w:hanging="335"/>
        <w:jc w:val="left"/>
        <w:rPr>
          <w:sz w:val="22"/>
        </w:rPr>
      </w:pPr>
      <w:r>
        <w:rPr>
          <w:spacing w:val="-2"/>
          <w:sz w:val="22"/>
        </w:rPr>
        <w:t>月溪镇：巨</w:t>
      </w:r>
      <w:r>
        <w:rPr>
          <w:spacing w:val="-10"/>
          <w:sz w:val="22"/>
        </w:rPr>
        <w:t>龙</w:t>
      </w:r>
      <w:r>
        <w:rPr>
          <w:rFonts w:ascii="Times New Roman" w:eastAsia="Times New Roman"/>
          <w:sz w:val="22"/>
        </w:rPr>
        <w:tab/>
      </w:r>
      <w:r>
        <w:rPr>
          <w:spacing w:val="-2"/>
          <w:sz w:val="22"/>
        </w:rPr>
        <w:t>每日任务，制作三阶段首饰、左右槽。掉落强烈气息，可锻造武器【</w:t>
      </w:r>
      <w:r>
        <w:rPr>
          <w:spacing w:val="-10"/>
          <w:sz w:val="22"/>
        </w:rPr>
        <w:t>难</w:t>
      </w:r>
    </w:p>
    <w:p>
      <w:pPr>
        <w:pStyle w:val="5"/>
        <w:spacing w:line="340" w:lineRule="exact"/>
        <w:ind w:left="452"/>
      </w:pPr>
      <w:r>
        <w:rPr>
          <w:spacing w:val="-4"/>
          <w:w w:val="105"/>
        </w:rPr>
        <w:t xml:space="preserve">度 </w:t>
      </w:r>
      <w:r>
        <w:rPr>
          <w:rFonts w:ascii="Times New Roman" w:hAnsi="Times New Roman" w:eastAsia="Times New Roman" w:cs="Times New Roman"/>
          <w:w w:val="105"/>
        </w:rPr>
        <w:t>2</w:t>
      </w:r>
      <w:r>
        <w:rPr>
          <w:rFonts w:ascii="Noto Sans Symbols2" w:hAnsi="Noto Sans Symbols2" w:eastAsia="Noto Sans Symbols2" w:cs="Noto Sans Symbols2"/>
          <w:w w:val="105"/>
        </w:rPr>
        <w:t>⭐⭐</w:t>
      </w:r>
      <w:r>
        <w:rPr>
          <w:spacing w:val="-10"/>
          <w:w w:val="105"/>
        </w:rPr>
        <w:t>】</w:t>
      </w:r>
    </w:p>
    <w:p>
      <w:pPr>
        <w:pStyle w:val="9"/>
        <w:numPr>
          <w:ilvl w:val="0"/>
          <w:numId w:val="5"/>
        </w:numPr>
        <w:tabs>
          <w:tab w:val="left" w:pos="451"/>
          <w:tab w:val="left" w:leader="hyphen" w:pos="1256"/>
        </w:tabs>
        <w:spacing w:before="0" w:after="0" w:line="359" w:lineRule="exact"/>
        <w:ind w:left="451" w:right="0" w:hanging="335"/>
        <w:jc w:val="left"/>
        <w:rPr>
          <w:sz w:val="22"/>
          <w:szCs w:val="22"/>
        </w:rPr>
      </w:pPr>
      <w:r>
        <w:rPr>
          <w:sz w:val="22"/>
          <w:szCs w:val="22"/>
        </w:rPr>
        <w:t>公</w:t>
      </w:r>
      <w:r>
        <w:rPr>
          <w:spacing w:val="-10"/>
          <w:sz w:val="22"/>
          <w:szCs w:val="22"/>
        </w:rPr>
        <w:t>会</w:t>
      </w:r>
      <w:r>
        <w:rPr>
          <w:rFonts w:ascii="Times New Roman" w:hAnsi="Times New Roman" w:eastAsia="Times New Roman" w:cs="Times New Roman"/>
          <w:sz w:val="22"/>
          <w:szCs w:val="22"/>
        </w:rPr>
        <w:tab/>
      </w:r>
      <w:r>
        <w:rPr>
          <w:sz w:val="22"/>
          <w:szCs w:val="22"/>
        </w:rPr>
        <w:t>月光酒馆地区副本，每日任务，制作四阶段防具、首饰【难度</w:t>
      </w:r>
      <w:r>
        <w:rPr>
          <w:spacing w:val="18"/>
          <w:sz w:val="22"/>
          <w:szCs w:val="22"/>
        </w:rPr>
        <w:t xml:space="preserve"> </w:t>
      </w:r>
      <w:r>
        <w:rPr>
          <w:rFonts w:ascii="Times New Roman" w:hAnsi="Times New Roman" w:eastAsia="Times New Roman" w:cs="Times New Roman"/>
          <w:sz w:val="22"/>
          <w:szCs w:val="22"/>
        </w:rPr>
        <w:t>3</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 w:val="left" w:leader="hyphen" w:pos="1769"/>
        </w:tabs>
        <w:spacing w:before="0" w:after="0" w:line="358" w:lineRule="exact"/>
        <w:ind w:left="451" w:right="0" w:hanging="335"/>
        <w:jc w:val="left"/>
        <w:rPr>
          <w:sz w:val="22"/>
          <w:szCs w:val="22"/>
        </w:rPr>
      </w:pPr>
      <w:r>
        <w:rPr>
          <w:sz w:val="22"/>
          <w:szCs w:val="22"/>
        </w:rPr>
        <w:t>试炼之</w:t>
      </w:r>
      <w:r>
        <w:rPr>
          <w:spacing w:val="-10"/>
          <w:sz w:val="22"/>
          <w:szCs w:val="22"/>
        </w:rPr>
        <w:t>路</w:t>
      </w:r>
      <w:r>
        <w:rPr>
          <w:rFonts w:ascii="Times New Roman" w:hAnsi="Times New Roman" w:eastAsia="Times New Roman" w:cs="Times New Roman"/>
          <w:sz w:val="22"/>
          <w:szCs w:val="22"/>
        </w:rPr>
        <w:tab/>
      </w:r>
      <w:r>
        <w:rPr>
          <w:sz w:val="22"/>
          <w:szCs w:val="22"/>
        </w:rPr>
        <w:t>月光酒馆地区副本，每日任务，制作四阶段首饰【难度</w:t>
      </w:r>
      <w:r>
        <w:rPr>
          <w:spacing w:val="18"/>
          <w:sz w:val="22"/>
          <w:szCs w:val="22"/>
        </w:rPr>
        <w:t xml:space="preserve"> </w:t>
      </w:r>
      <w:r>
        <w:rPr>
          <w:rFonts w:ascii="Times New Roman" w:hAnsi="Times New Roman" w:eastAsia="Times New Roman" w:cs="Times New Roman"/>
          <w:sz w:val="22"/>
          <w:szCs w:val="22"/>
        </w:rPr>
        <w:t>3</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1"/>
          <w:tab w:val="left" w:leader="hyphen" w:pos="1988"/>
        </w:tabs>
        <w:spacing w:before="0" w:after="0" w:line="358" w:lineRule="exact"/>
        <w:ind w:left="451" w:right="0" w:hanging="335"/>
        <w:jc w:val="left"/>
        <w:rPr>
          <w:sz w:val="22"/>
          <w:szCs w:val="22"/>
        </w:rPr>
      </w:pPr>
      <w:r>
        <w:rPr>
          <w:spacing w:val="-2"/>
          <w:sz w:val="22"/>
          <w:szCs w:val="22"/>
        </w:rPr>
        <w:t>流放者山</w:t>
      </w:r>
      <w:r>
        <w:rPr>
          <w:spacing w:val="-10"/>
          <w:sz w:val="22"/>
          <w:szCs w:val="22"/>
        </w:rPr>
        <w:t>脉</w:t>
      </w:r>
      <w:r>
        <w:rPr>
          <w:rFonts w:ascii="Times New Roman" w:hAnsi="Times New Roman" w:eastAsia="Times New Roman" w:cs="Times New Roman"/>
          <w:sz w:val="22"/>
          <w:szCs w:val="22"/>
        </w:rPr>
        <w:tab/>
      </w:r>
      <w:r>
        <w:rPr>
          <w:sz w:val="22"/>
          <w:szCs w:val="22"/>
        </w:rPr>
        <w:t>诺顿旁边进去，每日任务，制作第五阶段防具【难度</w:t>
      </w:r>
      <w:r>
        <w:rPr>
          <w:spacing w:val="38"/>
          <w:sz w:val="22"/>
          <w:szCs w:val="22"/>
        </w:rPr>
        <w:t xml:space="preserve"> </w:t>
      </w:r>
      <w:r>
        <w:rPr>
          <w:rFonts w:ascii="Times New Roman" w:hAnsi="Times New Roman" w:eastAsia="Times New Roman" w:cs="Times New Roman"/>
          <w:sz w:val="22"/>
          <w:szCs w:val="22"/>
        </w:rPr>
        <w:t>4</w:t>
      </w:r>
      <w:r>
        <w:rPr>
          <w:rFonts w:ascii="Noto Sans Symbols2" w:hAnsi="Noto Sans Symbols2" w:eastAsia="Noto Sans Symbols2" w:cs="Noto Sans Symbols2"/>
          <w:sz w:val="22"/>
          <w:szCs w:val="22"/>
        </w:rPr>
        <w:t>⭐⭐⭐⭐</w:t>
      </w:r>
      <w:r>
        <w:rPr>
          <w:spacing w:val="-10"/>
          <w:sz w:val="22"/>
          <w:szCs w:val="22"/>
        </w:rPr>
        <w:t>】</w:t>
      </w:r>
    </w:p>
    <w:p>
      <w:pPr>
        <w:pStyle w:val="9"/>
        <w:numPr>
          <w:ilvl w:val="0"/>
          <w:numId w:val="5"/>
        </w:numPr>
        <w:tabs>
          <w:tab w:val="left" w:pos="452"/>
          <w:tab w:val="left" w:leader="hyphen" w:pos="1549"/>
        </w:tabs>
        <w:spacing w:before="0" w:after="0" w:line="317" w:lineRule="exact"/>
        <w:ind w:left="452" w:right="0" w:hanging="336"/>
        <w:jc w:val="left"/>
        <w:rPr>
          <w:sz w:val="22"/>
        </w:rPr>
      </w:pPr>
      <w:r>
        <w:rPr>
          <w:spacing w:val="-2"/>
          <w:sz w:val="22"/>
        </w:rPr>
        <w:t>安图</w:t>
      </w:r>
      <w:r>
        <w:rPr>
          <w:spacing w:val="-10"/>
          <w:sz w:val="22"/>
        </w:rPr>
        <w:t>恩</w:t>
      </w:r>
      <w:r>
        <w:rPr>
          <w:rFonts w:ascii="Times New Roman" w:eastAsia="Times New Roman"/>
          <w:sz w:val="22"/>
        </w:rPr>
        <w:tab/>
      </w:r>
      <w:r>
        <w:rPr>
          <w:sz w:val="22"/>
        </w:rPr>
        <w:t>辛达旁边进图，每日任务，制作第五阶段首饰和左右槽贪食首</w:t>
      </w:r>
      <w:r>
        <w:rPr>
          <w:spacing w:val="26"/>
          <w:sz w:val="22"/>
        </w:rPr>
        <w:t>饰</w:t>
      </w:r>
      <w:r>
        <w:rPr>
          <w:sz w:val="22"/>
        </w:rPr>
        <w:t>源助力首</w:t>
      </w:r>
      <w:r>
        <w:rPr>
          <w:spacing w:val="-10"/>
          <w:sz w:val="22"/>
        </w:rPr>
        <w:t>饰</w:t>
      </w:r>
    </w:p>
    <w:p>
      <w:pPr>
        <w:pStyle w:val="5"/>
        <w:spacing w:line="339" w:lineRule="exact"/>
        <w:ind w:left="452"/>
      </w:pPr>
      <w:r>
        <w:rPr>
          <w:spacing w:val="-3"/>
          <w:w w:val="105"/>
        </w:rPr>
        <w:t xml:space="preserve">【难度 </w:t>
      </w:r>
      <w:r>
        <w:rPr>
          <w:rFonts w:ascii="Times New Roman" w:hAnsi="Times New Roman" w:eastAsia="Times New Roman" w:cs="Times New Roman"/>
          <w:spacing w:val="-2"/>
          <w:w w:val="105"/>
        </w:rPr>
        <w:t>5</w:t>
      </w:r>
      <w:r>
        <w:rPr>
          <w:rFonts w:ascii="Noto Sans Symbols2" w:hAnsi="Noto Sans Symbols2" w:eastAsia="Noto Sans Symbols2" w:cs="Noto Sans Symbols2"/>
          <w:spacing w:val="-2"/>
          <w:w w:val="105"/>
        </w:rPr>
        <w:t>⭐⭐⭐⭐</w:t>
      </w:r>
      <w:r>
        <w:rPr>
          <w:spacing w:val="-10"/>
          <w:w w:val="105"/>
        </w:rPr>
        <w:t>】</w:t>
      </w:r>
    </w:p>
    <w:p>
      <w:pPr>
        <w:pStyle w:val="9"/>
        <w:numPr>
          <w:ilvl w:val="0"/>
          <w:numId w:val="5"/>
        </w:numPr>
        <w:tabs>
          <w:tab w:val="left" w:pos="452"/>
          <w:tab w:val="left" w:leader="hyphen" w:pos="2062"/>
        </w:tabs>
        <w:spacing w:before="0" w:after="0" w:line="377" w:lineRule="exact"/>
        <w:ind w:left="452" w:right="0" w:hanging="336"/>
        <w:jc w:val="left"/>
        <w:rPr>
          <w:sz w:val="22"/>
          <w:szCs w:val="22"/>
        </w:rPr>
      </w:pPr>
      <w:r>
        <w:rPr>
          <w:sz w:val="22"/>
          <w:szCs w:val="22"/>
        </w:rPr>
        <w:t>魔界大</w:t>
      </w:r>
      <w:r>
        <w:rPr>
          <w:spacing w:val="-10"/>
          <w:sz w:val="22"/>
          <w:szCs w:val="22"/>
        </w:rPr>
        <w:t>战</w:t>
      </w:r>
      <w:r>
        <w:rPr>
          <w:rFonts w:ascii="Times New Roman" w:hAnsi="Times New Roman" w:eastAsia="Times New Roman" w:cs="Times New Roman"/>
          <w:sz w:val="22"/>
          <w:szCs w:val="22"/>
        </w:rPr>
        <w:tab/>
      </w:r>
      <w:r>
        <w:rPr>
          <w:sz w:val="22"/>
          <w:szCs w:val="22"/>
        </w:rPr>
        <w:t>巴恩右边进去，每日任务，制作第六阶段防具【难度</w:t>
      </w:r>
      <w:r>
        <w:rPr>
          <w:spacing w:val="38"/>
          <w:sz w:val="22"/>
          <w:szCs w:val="22"/>
        </w:rPr>
        <w:t xml:space="preserve"> </w:t>
      </w:r>
      <w:r>
        <w:rPr>
          <w:rFonts w:ascii="Times New Roman" w:hAnsi="Times New Roman" w:eastAsia="Times New Roman" w:cs="Times New Roman"/>
          <w:sz w:val="22"/>
          <w:szCs w:val="22"/>
        </w:rPr>
        <w:t>5</w:t>
      </w:r>
      <w:r>
        <w:rPr>
          <w:rFonts w:ascii="Noto Sans Symbols2" w:hAnsi="Noto Sans Symbols2" w:eastAsia="Noto Sans Symbols2" w:cs="Noto Sans Symbols2"/>
          <w:sz w:val="22"/>
          <w:szCs w:val="22"/>
        </w:rPr>
        <w:t>⭐⭐⭐⭐</w:t>
      </w:r>
      <w:r>
        <w:rPr>
          <w:spacing w:val="-10"/>
          <w:sz w:val="22"/>
          <w:szCs w:val="22"/>
        </w:rPr>
        <w:t>】</w:t>
      </w:r>
    </w:p>
    <w:p>
      <w:pPr>
        <w:spacing w:after="0" w:line="377" w:lineRule="exact"/>
        <w:jc w:val="left"/>
        <w:rPr>
          <w:sz w:val="22"/>
          <w:szCs w:val="22"/>
        </w:rPr>
        <w:sectPr>
          <w:pgSz w:w="11910" w:h="16840"/>
          <w:pgMar w:top="1920" w:right="780" w:bottom="280" w:left="1300" w:header="720" w:footer="720" w:gutter="0"/>
          <w:cols w:space="720" w:num="1"/>
        </w:sectPr>
      </w:pPr>
    </w:p>
    <w:p>
      <w:pPr>
        <w:tabs>
          <w:tab w:val="left" w:pos="956"/>
        </w:tabs>
        <w:spacing w:before="0" w:line="517" w:lineRule="exact"/>
        <w:ind w:left="116" w:right="0" w:firstLine="0"/>
        <w:jc w:val="left"/>
        <w:rPr>
          <w:rFonts w:hint="eastAsia" w:ascii="Noto Sans CJK HK" w:eastAsia="Noto Sans CJK HK"/>
          <w:b/>
          <w:sz w:val="18"/>
        </w:rPr>
      </w:pPr>
      <w:r>
        <w:rPr>
          <w:rFonts w:hint="eastAsia" w:ascii="Noto Sans CJK HK" w:eastAsia="Noto Sans CJK HK"/>
          <w:b/>
          <w:spacing w:val="-5"/>
          <w:sz w:val="32"/>
        </w:rPr>
        <w:t>四</w:t>
      </w:r>
      <w:r>
        <w:rPr>
          <w:rFonts w:hint="eastAsia" w:ascii="Noto Sans CJK HK" w:eastAsia="Noto Sans CJK HK"/>
          <w:b/>
          <w:spacing w:val="-10"/>
          <w:sz w:val="32"/>
        </w:rPr>
        <w:t>、</w:t>
      </w:r>
      <w:r>
        <w:rPr>
          <w:rFonts w:hint="eastAsia" w:ascii="Noto Sans CJK HK" w:eastAsia="Noto Sans CJK HK"/>
          <w:b/>
          <w:sz w:val="32"/>
        </w:rPr>
        <w:tab/>
      </w:r>
      <w:r>
        <w:rPr>
          <w:rFonts w:hint="eastAsia" w:ascii="Noto Sans CJK HK" w:eastAsia="Noto Sans CJK HK"/>
          <w:b/>
          <w:sz w:val="32"/>
        </w:rPr>
        <w:t>装备介绍</w:t>
      </w:r>
      <w:r>
        <w:rPr>
          <w:rFonts w:hint="eastAsia" w:ascii="Noto Sans CJK HK" w:eastAsia="Noto Sans CJK HK"/>
          <w:b/>
          <w:spacing w:val="-2"/>
          <w:sz w:val="32"/>
        </w:rPr>
        <w:t xml:space="preserve"> </w:t>
      </w:r>
      <w:r>
        <w:rPr>
          <w:rFonts w:hint="eastAsia" w:ascii="Noto Sans CJK HK" w:eastAsia="Noto Sans CJK HK"/>
          <w:b/>
          <w:color w:val="B85F13"/>
          <w:sz w:val="18"/>
        </w:rPr>
        <w:t>目录箭头点击展</w:t>
      </w:r>
      <w:r>
        <w:rPr>
          <w:rFonts w:hint="eastAsia" w:ascii="Noto Sans CJK HK" w:eastAsia="Noto Sans CJK HK"/>
          <w:b/>
          <w:color w:val="B85F13"/>
          <w:spacing w:val="-10"/>
          <w:sz w:val="18"/>
        </w:rPr>
        <w:t>开</w:t>
      </w:r>
    </w:p>
    <w:p>
      <w:pPr>
        <w:tabs>
          <w:tab w:val="left" w:pos="1376"/>
        </w:tabs>
        <w:spacing w:before="132"/>
        <w:ind w:left="555" w:right="0" w:firstLine="0"/>
        <w:jc w:val="left"/>
        <w:rPr>
          <w:rFonts w:hint="eastAsia" w:ascii="Noto Sans CJK HK" w:eastAsia="Noto Sans CJK HK"/>
          <w:b/>
          <w:sz w:val="28"/>
        </w:rPr>
      </w:pPr>
      <w:r>
        <w:rPr>
          <w:rFonts w:ascii="Times New Roman" w:eastAsia="Times New Roman"/>
          <w:b/>
          <w:spacing w:val="-2"/>
          <w:sz w:val="32"/>
        </w:rPr>
        <w:t>1</w:t>
      </w:r>
      <w:r>
        <w:rPr>
          <w:rFonts w:hint="eastAsia" w:ascii="Noto Sans CJK HK" w:eastAsia="Noto Sans CJK HK"/>
          <w:b/>
          <w:spacing w:val="-10"/>
          <w:sz w:val="32"/>
        </w:rPr>
        <w:t>、</w:t>
      </w:r>
      <w:r>
        <w:rPr>
          <w:rFonts w:hint="eastAsia" w:ascii="Noto Sans CJK HK" w:eastAsia="Noto Sans CJK HK"/>
          <w:b/>
          <w:sz w:val="32"/>
        </w:rPr>
        <w:tab/>
      </w:r>
      <w:r>
        <w:rPr>
          <w:rFonts w:hint="eastAsia" w:ascii="Noto Sans CJK HK" w:eastAsia="Noto Sans CJK HK"/>
          <w:b/>
          <w:color w:val="1A1A1A"/>
          <w:sz w:val="28"/>
        </w:rPr>
        <w:t>防具篇</w:t>
      </w:r>
      <w:r>
        <w:rPr>
          <w:rFonts w:hint="eastAsia" w:ascii="Noto Sans CJK HK" w:eastAsia="Noto Sans CJK HK"/>
          <w:b/>
          <w:color w:val="1A1A1A"/>
          <w:spacing w:val="60"/>
          <w:sz w:val="28"/>
        </w:rPr>
        <w:t xml:space="preserve"> </w:t>
      </w:r>
      <w:r>
        <w:rPr>
          <w:rFonts w:hint="eastAsia" w:ascii="Noto Sans CJK HK" w:eastAsia="Noto Sans CJK HK"/>
          <w:b/>
          <w:color w:val="1A1A1A"/>
          <w:sz w:val="28"/>
        </w:rPr>
        <w:t>看不清</w:t>
      </w:r>
      <w:r>
        <w:rPr>
          <w:rFonts w:hint="eastAsia" w:ascii="Noto Sans CJK HK" w:eastAsia="Noto Sans CJK HK"/>
          <w:b/>
          <w:color w:val="FF0000"/>
          <w:sz w:val="28"/>
        </w:rPr>
        <w:t>双击放大图片</w:t>
      </w:r>
    </w:p>
    <w:p>
      <w:pPr>
        <w:pStyle w:val="9"/>
        <w:numPr>
          <w:ilvl w:val="0"/>
          <w:numId w:val="6"/>
        </w:numPr>
        <w:tabs>
          <w:tab w:val="left" w:pos="716"/>
        </w:tabs>
        <w:spacing w:before="109"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z w:val="24"/>
        </w:rPr>
        <w:t>一阶段防具（远古套）</w:t>
      </w:r>
      <w:r>
        <w:rPr>
          <w:rFonts w:hint="eastAsia" w:ascii="Noto Sans CJK HK" w:eastAsia="Noto Sans CJK HK"/>
          <w:b/>
          <w:color w:val="1A1A1A"/>
          <w:spacing w:val="2"/>
          <w:sz w:val="24"/>
        </w:rPr>
        <w:t xml:space="preserve">在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2"/>
          <w:sz w:val="24"/>
        </w:rPr>
        <w:t>林纳斯 做</w:t>
      </w:r>
    </w:p>
    <w:p>
      <w:pPr>
        <w:pStyle w:val="5"/>
        <w:spacing w:before="200"/>
        <w:ind w:left="555"/>
      </w:pPr>
      <w:r>
        <mc:AlternateContent>
          <mc:Choice Requires="wpg">
            <w:drawing>
              <wp:anchor distT="0" distB="0" distL="0" distR="0" simplePos="0" relativeHeight="251663360" behindDoc="1" locked="0" layoutInCell="1" allowOverlap="1">
                <wp:simplePos x="0" y="0"/>
                <wp:positionH relativeFrom="page">
                  <wp:posOffset>1179195</wp:posOffset>
                </wp:positionH>
                <wp:positionV relativeFrom="paragraph">
                  <wp:posOffset>381000</wp:posOffset>
                </wp:positionV>
                <wp:extent cx="3316605" cy="681863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316604" cy="6818630"/>
                          <a:chOff x="0" y="0"/>
                          <a:chExt cx="3316604" cy="6818630"/>
                        </a:xfrm>
                      </wpg:grpSpPr>
                      <pic:pic xmlns:pic="http://schemas.openxmlformats.org/drawingml/2006/picture">
                        <pic:nvPicPr>
                          <pic:cNvPr id="17" name="Image 17" descr="descript"/>
                          <pic:cNvPicPr/>
                        </pic:nvPicPr>
                        <pic:blipFill>
                          <a:blip r:embed="rId17" cstate="print"/>
                          <a:stretch>
                            <a:fillRect/>
                          </a:stretch>
                        </pic:blipFill>
                        <pic:spPr>
                          <a:xfrm>
                            <a:off x="0" y="0"/>
                            <a:ext cx="3316224" cy="3151632"/>
                          </a:xfrm>
                          <a:prstGeom prst="rect">
                            <a:avLst/>
                          </a:prstGeom>
                        </pic:spPr>
                      </pic:pic>
                      <pic:pic xmlns:pic="http://schemas.openxmlformats.org/drawingml/2006/picture">
                        <pic:nvPicPr>
                          <pic:cNvPr id="18" name="Image 18" descr="descript"/>
                          <pic:cNvPicPr/>
                        </pic:nvPicPr>
                        <pic:blipFill>
                          <a:blip r:embed="rId18" cstate="print"/>
                          <a:stretch>
                            <a:fillRect/>
                          </a:stretch>
                        </pic:blipFill>
                        <pic:spPr>
                          <a:xfrm>
                            <a:off x="0" y="3189732"/>
                            <a:ext cx="3104388" cy="1868424"/>
                          </a:xfrm>
                          <a:prstGeom prst="rect">
                            <a:avLst/>
                          </a:prstGeom>
                        </pic:spPr>
                      </pic:pic>
                      <pic:pic xmlns:pic="http://schemas.openxmlformats.org/drawingml/2006/picture">
                        <pic:nvPicPr>
                          <pic:cNvPr id="19" name="Image 19" descr="descript"/>
                          <pic:cNvPicPr/>
                        </pic:nvPicPr>
                        <pic:blipFill>
                          <a:blip r:embed="rId19" cstate="print"/>
                          <a:stretch>
                            <a:fillRect/>
                          </a:stretch>
                        </pic:blipFill>
                        <pic:spPr>
                          <a:xfrm>
                            <a:off x="0" y="5096255"/>
                            <a:ext cx="3156204" cy="1722119"/>
                          </a:xfrm>
                          <a:prstGeom prst="rect">
                            <a:avLst/>
                          </a:prstGeom>
                        </pic:spPr>
                      </pic:pic>
                    </wpg:wgp>
                  </a:graphicData>
                </a:graphic>
              </wp:anchor>
            </w:drawing>
          </mc:Choice>
          <mc:Fallback>
            <w:pict>
              <v:group id="Group 16" o:spid="_x0000_s1026" o:spt="203" style="position:absolute;left:0pt;margin-left:92.85pt;margin-top:30pt;height:536.9pt;width:261.15pt;mso-position-horizontal-relative:page;mso-wrap-distance-bottom:0pt;mso-wrap-distance-top:0pt;z-index:-251653120;mso-width-relative:page;mso-height-relative:page;" coordsize="3316604,6818630" o:gfxdata="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">
                <o:lock v:ext="edit" aspectratio="f"/>
                <v:shape id="Image 17" o:spid="_x0000_s1026" o:spt="75" alt="descript" type="#_x0000_t75" style="position:absolute;left:0;top:0;height:3151632;width:3316224;" filled="f" o:preferrelative="t" stroked="f" coordsize="21600,21600" o:gfxdata="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JvbC/&#10;AAAA2wAAAA8AAAAAAAAAAQAgAAAAIgAAAGRycy9kb3ducmV2LnhtbFBLAQIUABQAAAAIAIdO4kAz&#10;LwWeOwAAADkAAAAQAAAAAAAAAAEAIAAAAA4BAABkcnMvc2hhcGV4bWwueG1sUEsFBgAAAAAGAAYA&#10;WwEAALgDAAAAAA==&#10;">
                  <v:fill on="f" focussize="0,0"/>
                  <v:stroke on="f"/>
                  <v:imagedata r:id="rId17" o:title=""/>
                  <o:lock v:ext="edit" aspectratio="f"/>
                </v:shape>
                <v:shape id="Image 18" o:spid="_x0000_s1026" o:spt="75" alt="descript" type="#_x0000_t75" style="position:absolute;left:0;top:3189732;height:1868424;width:3104388;" filled="f" o:preferrelative="t" stroked="f" coordsize="21600,21600" o:gfxdata="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Ph6xvQAA&#10;ANsAAAAPAAAAAAAAAAEAIAAAACIAAABkcnMvZG93bnJldi54bWxQSwECFAAUAAAACACHTuJAMy8F&#10;njsAAAA5AAAAEAAAAAAAAAABACAAAAAMAQAAZHJzL3NoYXBleG1sLnhtbFBLBQYAAAAABgAGAFsB&#10;AAC2AwAAAAA=&#10;">
                  <v:fill on="f" focussize="0,0"/>
                  <v:stroke on="f"/>
                  <v:imagedata r:id="rId18" o:title=""/>
                  <o:lock v:ext="edit" aspectratio="f"/>
                </v:shape>
                <v:shape id="Image 19" o:spid="_x0000_s1026" o:spt="75" alt="descript" type="#_x0000_t75" style="position:absolute;left:0;top:5096255;height:1722119;width:3156204;" filled="f" o:preferrelative="t" stroked="f" coordsize="21600,21600" o:gfxdata="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EX3htwAAANsAAAAP&#10;AAAAAAAAAAEAIAAAACIAAABkcnMvZG93bnJldi54bWxQSwECFAAUAAAACACHTuJAMy8FnjsAAAA5&#10;AAAAEAAAAAAAAAABACAAAAAGAQAAZHJzL3NoYXBleG1sLnhtbFBLBQYAAAAABgAGAFsBAACwAwAA&#10;AAA=&#10;">
                  <v:fill on="f" focussize="0,0"/>
                  <v:stroke on="f"/>
                  <v:imagedata r:id="rId19" o:title=""/>
                  <o:lock v:ext="edit" aspectratio="f"/>
                </v:shape>
                <w10:wrap type="topAndBottom"/>
              </v:group>
            </w:pict>
          </mc:Fallback>
        </mc:AlternateContent>
      </w:r>
      <w:r>
        <w:rPr>
          <w:color w:val="F88724"/>
          <w:spacing w:val="-2"/>
        </w:rPr>
        <w:t>战争之王</w:t>
      </w:r>
      <w:r>
        <w:rPr>
          <w:rFonts w:ascii="Times New Roman" w:eastAsia="Times New Roman"/>
          <w:color w:val="F88724"/>
          <w:spacing w:val="-2"/>
        </w:rPr>
        <w:t>+</w:t>
      </w:r>
      <w:r>
        <w:rPr>
          <w:color w:val="F88724"/>
          <w:spacing w:val="-2"/>
        </w:rPr>
        <w:t>尼尔巴斯家族（不同的甲属性一致，只展示一套</w:t>
      </w:r>
      <w:r>
        <w:rPr>
          <w:color w:val="F88724"/>
          <w:spacing w:val="-10"/>
        </w:rPr>
        <w:t>）</w:t>
      </w:r>
    </w:p>
    <w:p>
      <w:pPr>
        <w:pStyle w:val="9"/>
        <w:numPr>
          <w:ilvl w:val="0"/>
          <w:numId w:val="6"/>
        </w:numPr>
        <w:tabs>
          <w:tab w:val="left" w:pos="716"/>
        </w:tabs>
        <w:spacing w:before="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z w:val="24"/>
        </w:rPr>
        <w:t>二阶段防具（真猪套）</w:t>
      </w:r>
      <w:r>
        <w:rPr>
          <w:rFonts w:hint="eastAsia" w:ascii="Noto Sans CJK HK" w:eastAsia="Noto Sans CJK HK"/>
          <w:b/>
          <w:color w:val="1A1A1A"/>
          <w:spacing w:val="2"/>
          <w:sz w:val="24"/>
        </w:rPr>
        <w:t xml:space="preserve">在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2"/>
          <w:sz w:val="24"/>
        </w:rPr>
        <w:t>米内特 做</w:t>
      </w:r>
    </w:p>
    <w:p>
      <w:pPr>
        <w:pStyle w:val="5"/>
        <w:spacing w:before="179"/>
        <w:ind w:left="555"/>
      </w:pPr>
      <w:r>
        <w:rPr>
          <w:color w:val="F88724"/>
          <w:spacing w:val="-2"/>
        </w:rPr>
        <w:t>黑色瘟疫（不同的甲属性一致，只展示一套</w:t>
      </w:r>
      <w:r>
        <w:rPr>
          <w:color w:val="F88724"/>
          <w:spacing w:val="-10"/>
        </w:rPr>
        <w:t>）</w:t>
      </w:r>
    </w:p>
    <w:p>
      <w:pPr>
        <w:spacing w:after="0"/>
        <w:sectPr>
          <w:pgSz w:w="11910" w:h="16840"/>
          <w:pgMar w:top="1320" w:right="780" w:bottom="280" w:left="1300" w:header="720" w:footer="720" w:gutter="0"/>
          <w:cols w:space="720" w:num="1"/>
        </w:sectPr>
      </w:pPr>
    </w:p>
    <w:p>
      <w:pPr>
        <w:pStyle w:val="5"/>
        <w:ind w:left="502"/>
        <w:rPr>
          <w:sz w:val="20"/>
        </w:rPr>
      </w:pPr>
      <w:r>
        <w:rPr>
          <w:sz w:val="20"/>
        </w:rPr>
        <mc:AlternateContent>
          <mc:Choice Requires="wpg">
            <w:drawing>
              <wp:inline distT="0" distB="0" distL="0" distR="0">
                <wp:extent cx="3476625" cy="7097395"/>
                <wp:effectExtent l="0" t="0" r="0" b="8254"/>
                <wp:docPr id="20" name="Group 20"/>
                <wp:cNvGraphicFramePr/>
                <a:graphic xmlns:a="http://schemas.openxmlformats.org/drawingml/2006/main">
                  <a:graphicData uri="http://schemas.microsoft.com/office/word/2010/wordprocessingGroup">
                    <wpg:wgp>
                      <wpg:cNvGrpSpPr/>
                      <wpg:grpSpPr>
                        <a:xfrm>
                          <a:off x="0" y="0"/>
                          <a:ext cx="3476625" cy="7097395"/>
                          <a:chOff x="0" y="0"/>
                          <a:chExt cx="3476625" cy="7097395"/>
                        </a:xfrm>
                      </wpg:grpSpPr>
                      <pic:pic xmlns:pic="http://schemas.openxmlformats.org/drawingml/2006/picture">
                        <pic:nvPicPr>
                          <pic:cNvPr id="21" name="Image 21" descr="descript"/>
                          <pic:cNvPicPr/>
                        </pic:nvPicPr>
                        <pic:blipFill>
                          <a:blip r:embed="rId20" cstate="print"/>
                          <a:stretch>
                            <a:fillRect/>
                          </a:stretch>
                        </pic:blipFill>
                        <pic:spPr>
                          <a:xfrm>
                            <a:off x="0" y="0"/>
                            <a:ext cx="3476244" cy="3342132"/>
                          </a:xfrm>
                          <a:prstGeom prst="rect">
                            <a:avLst/>
                          </a:prstGeom>
                        </pic:spPr>
                      </pic:pic>
                      <pic:pic xmlns:pic="http://schemas.openxmlformats.org/drawingml/2006/picture">
                        <pic:nvPicPr>
                          <pic:cNvPr id="22" name="Image 22" descr="descript"/>
                          <pic:cNvPicPr/>
                        </pic:nvPicPr>
                        <pic:blipFill>
                          <a:blip r:embed="rId21" cstate="print"/>
                          <a:stretch>
                            <a:fillRect/>
                          </a:stretch>
                        </pic:blipFill>
                        <pic:spPr>
                          <a:xfrm>
                            <a:off x="35051" y="3380232"/>
                            <a:ext cx="2601468" cy="3717036"/>
                          </a:xfrm>
                          <a:prstGeom prst="rect">
                            <a:avLst/>
                          </a:prstGeom>
                        </pic:spPr>
                      </pic:pic>
                    </wpg:wgp>
                  </a:graphicData>
                </a:graphic>
              </wp:inline>
            </w:drawing>
          </mc:Choice>
          <mc:Fallback>
            <w:pict>
              <v:group id="Group 20" o:spid="_x0000_s1026" o:spt="203" style="height:558.85pt;width:273.75pt;" coordsize="3476625,7097395" o:gfxdata="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">
                <o:lock v:ext="edit" aspectratio="f"/>
                <v:shape id="Image 21" o:spid="_x0000_s1026" o:spt="75" alt="descript" type="#_x0000_t75" style="position:absolute;left:0;top:0;height:3342132;width:3476244;" filled="f" o:preferrelative="t" stroked="f" coordsize="21600,21600" o:gfxdata="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t9XvQAA&#10;ANsAAAAPAAAAAAAAAAEAIAAAACIAAABkcnMvZG93bnJldi54bWxQSwECFAAUAAAACACHTuJAMy8F&#10;njsAAAA5AAAAEAAAAAAAAAABACAAAAAMAQAAZHJzL3NoYXBleG1sLnhtbFBLBQYAAAAABgAGAFsB&#10;AAC2AwAAAAA=&#10;">
                  <v:fill on="f" focussize="0,0"/>
                  <v:stroke on="f"/>
                  <v:imagedata r:id="rId20" o:title=""/>
                  <o:lock v:ext="edit" aspectratio="f"/>
                </v:shape>
                <v:shape id="Image 22" o:spid="_x0000_s1026" o:spt="75" alt="descript" type="#_x0000_t75" style="position:absolute;left:35051;top:3380232;height:3717036;width:2601468;" filled="f" o:preferrelative="t" stroked="f" coordsize="21600,21600" o:gfxdata="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9vaW8AAAA&#10;2wAAAA8AAAAAAAAAAQAgAAAAIgAAAGRycy9kb3ducmV2LnhtbFBLAQIUABQAAAAIAIdO4kAzLwWe&#10;OwAAADkAAAAQAAAAAAAAAAEAIAAAAAsBAABkcnMvc2hhcGV4bWwueG1sUEsFBgAAAAAGAAYAWwEA&#10;ALUDAAAAAA==&#10;">
                  <v:fill on="f" focussize="0,0"/>
                  <v:stroke on="f"/>
                  <v:imagedata r:id="rId21" o:title=""/>
                  <o:lock v:ext="edit" aspectratio="f"/>
                </v:shape>
                <w10:wrap type="none"/>
                <w10:anchorlock/>
              </v:group>
            </w:pict>
          </mc:Fallback>
        </mc:AlternateContent>
      </w:r>
    </w:p>
    <w:p>
      <w:pPr>
        <w:pStyle w:val="9"/>
        <w:numPr>
          <w:ilvl w:val="0"/>
          <w:numId w:val="6"/>
        </w:numPr>
        <w:tabs>
          <w:tab w:val="left" w:pos="716"/>
        </w:tabs>
        <w:spacing w:before="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z w:val="24"/>
        </w:rPr>
        <w:t>三阶段防具（假猪套）</w:t>
      </w:r>
      <w:r>
        <w:rPr>
          <w:rFonts w:hint="eastAsia" w:ascii="Noto Sans CJK HK" w:eastAsia="Noto Sans CJK HK"/>
          <w:b/>
          <w:color w:val="1A1A1A"/>
          <w:spacing w:val="2"/>
          <w:sz w:val="24"/>
        </w:rPr>
        <w:t xml:space="preserve">在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2"/>
          <w:sz w:val="24"/>
        </w:rPr>
        <w:t>艾丽丝 做</w:t>
      </w:r>
    </w:p>
    <w:p>
      <w:pPr>
        <w:pStyle w:val="5"/>
        <w:spacing w:before="170"/>
        <w:ind w:left="555"/>
      </w:pPr>
      <w:r>
        <w:rPr>
          <w:color w:val="F88724"/>
          <w:spacing w:val="-2"/>
        </w:rPr>
        <w:t>格拉西亚家族遗物（不同的甲属性一致，只展示一套</w:t>
      </w:r>
      <w:r>
        <w:rPr>
          <w:color w:val="F88724"/>
          <w:spacing w:val="-10"/>
        </w:rPr>
        <w:t>）</w:t>
      </w:r>
    </w:p>
    <w:p>
      <w:pPr>
        <w:spacing w:after="0"/>
        <w:sectPr>
          <w:pgSz w:w="11910" w:h="16840"/>
          <w:pgMar w:top="1340" w:right="780" w:bottom="280" w:left="1300" w:header="720" w:footer="720" w:gutter="0"/>
          <w:cols w:space="720" w:num="1"/>
        </w:sectPr>
      </w:pPr>
    </w:p>
    <w:p>
      <w:pPr>
        <w:pStyle w:val="5"/>
        <w:ind w:left="557"/>
        <w:rPr>
          <w:sz w:val="20"/>
        </w:rPr>
      </w:pPr>
      <w:r>
        <w:rPr>
          <w:sz w:val="20"/>
        </w:rPr>
        <mc:AlternateContent>
          <mc:Choice Requires="wpg">
            <w:drawing>
              <wp:inline distT="0" distB="0" distL="0" distR="0">
                <wp:extent cx="3973195" cy="7899400"/>
                <wp:effectExtent l="0" t="0" r="0" b="6350"/>
                <wp:docPr id="23" name="Group 23"/>
                <wp:cNvGraphicFramePr/>
                <a:graphic xmlns:a="http://schemas.openxmlformats.org/drawingml/2006/main">
                  <a:graphicData uri="http://schemas.microsoft.com/office/word/2010/wordprocessingGroup">
                    <wpg:wgp>
                      <wpg:cNvGrpSpPr/>
                      <wpg:grpSpPr>
                        <a:xfrm>
                          <a:off x="0" y="0"/>
                          <a:ext cx="3973195" cy="7899400"/>
                          <a:chOff x="0" y="0"/>
                          <a:chExt cx="3973195" cy="7899400"/>
                        </a:xfrm>
                      </wpg:grpSpPr>
                      <pic:pic xmlns:pic="http://schemas.openxmlformats.org/drawingml/2006/picture">
                        <pic:nvPicPr>
                          <pic:cNvPr id="24" name="Image 24" descr="descript"/>
                          <pic:cNvPicPr/>
                        </pic:nvPicPr>
                        <pic:blipFill>
                          <a:blip r:embed="rId22" cstate="print"/>
                          <a:stretch>
                            <a:fillRect/>
                          </a:stretch>
                        </pic:blipFill>
                        <pic:spPr>
                          <a:xfrm>
                            <a:off x="0" y="0"/>
                            <a:ext cx="3973067" cy="3739896"/>
                          </a:xfrm>
                          <a:prstGeom prst="rect">
                            <a:avLst/>
                          </a:prstGeom>
                        </pic:spPr>
                      </pic:pic>
                      <pic:pic xmlns:pic="http://schemas.openxmlformats.org/drawingml/2006/picture">
                        <pic:nvPicPr>
                          <pic:cNvPr id="25" name="Image 25" descr="descript"/>
                          <pic:cNvPicPr/>
                        </pic:nvPicPr>
                        <pic:blipFill>
                          <a:blip r:embed="rId23" cstate="print"/>
                          <a:stretch>
                            <a:fillRect/>
                          </a:stretch>
                        </pic:blipFill>
                        <pic:spPr>
                          <a:xfrm>
                            <a:off x="0" y="3779520"/>
                            <a:ext cx="2708148" cy="4119372"/>
                          </a:xfrm>
                          <a:prstGeom prst="rect">
                            <a:avLst/>
                          </a:prstGeom>
                        </pic:spPr>
                      </pic:pic>
                    </wpg:wgp>
                  </a:graphicData>
                </a:graphic>
              </wp:inline>
            </w:drawing>
          </mc:Choice>
          <mc:Fallback>
            <w:pict>
              <v:group id="Group 23" o:spid="_x0000_s1026" o:spt="203" style="height:622pt;width:312.85pt;" coordsize="3973195,7899400" o:gfxdata="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">
                <o:lock v:ext="edit" aspectratio="f"/>
                <v:shape id="Image 24" o:spid="_x0000_s1026" o:spt="75" alt="descript" type="#_x0000_t75" style="position:absolute;left:0;top:0;height:3739896;width:3973067;" filled="f" o:preferrelative="t" stroked="f" coordsize="21600,21600" o:gfxdata="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BX5vQAA&#10;ANsAAAAPAAAAAAAAAAEAIAAAACIAAABkcnMvZG93bnJldi54bWxQSwECFAAUAAAACACHTuJAMy8F&#10;njsAAAA5AAAAEAAAAAAAAAABACAAAAAMAQAAZHJzL3NoYXBleG1sLnhtbFBLBQYAAAAABgAGAFsB&#10;AAC2AwAAAAA=&#10;">
                  <v:fill on="f" focussize="0,0"/>
                  <v:stroke on="f"/>
                  <v:imagedata r:id="rId22" o:title=""/>
                  <o:lock v:ext="edit" aspectratio="f"/>
                </v:shape>
                <v:shape id="Image 25" o:spid="_x0000_s1026" o:spt="75" alt="descript" type="#_x0000_t75" style="position:absolute;left:0;top:3779520;height:4119372;width:2708148;" filled="f" o:preferrelative="t" stroked="f" coordsize="21600,21600" o:gfxdata="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10c7sAAADb&#10;AAAADwAAAAAAAAABACAAAAAiAAAAZHJzL2Rvd25yZXYueG1sUEsBAhQAFAAAAAgAh07iQDMvBZ47&#10;AAAAOQAAABAAAAAAAAAAAQAgAAAACgEAAGRycy9zaGFwZXhtbC54bWxQSwUGAAAAAAYABgBbAQAA&#10;tAMAAAAA&#10;">
                  <v:fill on="f" focussize="0,0"/>
                  <v:stroke on="f"/>
                  <v:imagedata r:id="rId23" o:title=""/>
                  <o:lock v:ext="edit" aspectratio="f"/>
                </v:shape>
                <w10:wrap type="none"/>
                <w10:anchorlock/>
              </v:group>
            </w:pict>
          </mc:Fallback>
        </mc:AlternateContent>
      </w:r>
    </w:p>
    <w:p>
      <w:pPr>
        <w:pStyle w:val="9"/>
        <w:numPr>
          <w:ilvl w:val="0"/>
          <w:numId w:val="6"/>
        </w:numPr>
        <w:tabs>
          <w:tab w:val="left" w:pos="716"/>
        </w:tabs>
        <w:spacing w:before="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z w:val="24"/>
        </w:rPr>
        <w:t>四阶段防具（公会套）</w:t>
      </w:r>
      <w:r>
        <w:rPr>
          <w:rFonts w:hint="eastAsia" w:ascii="Noto Sans CJK HK" w:eastAsia="Noto Sans CJK HK"/>
          <w:b/>
          <w:color w:val="1A1A1A"/>
          <w:spacing w:val="1"/>
          <w:sz w:val="24"/>
        </w:rPr>
        <w:t xml:space="preserve">在酒馆 </w:t>
      </w:r>
      <w:r>
        <w:rPr>
          <w:rFonts w:ascii="Times New Roman" w:eastAsia="Times New Roman"/>
          <w:b/>
          <w:color w:val="1A1A1A"/>
          <w:sz w:val="24"/>
        </w:rPr>
        <w:t>NPC</w:t>
      </w:r>
      <w:r>
        <w:rPr>
          <w:rFonts w:ascii="Times New Roman" w:eastAsia="Times New Roman"/>
          <w:b/>
          <w:color w:val="1A1A1A"/>
          <w:spacing w:val="-1"/>
          <w:sz w:val="24"/>
        </w:rPr>
        <w:t xml:space="preserve"> </w:t>
      </w:r>
      <w:r>
        <w:rPr>
          <w:rFonts w:hint="eastAsia" w:ascii="Noto Sans CJK HK" w:eastAsia="Noto Sans CJK HK"/>
          <w:b/>
          <w:color w:val="1A1A1A"/>
          <w:spacing w:val="-2"/>
          <w:sz w:val="24"/>
        </w:rPr>
        <w:t>索西雅 做</w:t>
      </w:r>
    </w:p>
    <w:p>
      <w:pPr>
        <w:pStyle w:val="5"/>
        <w:spacing w:before="170"/>
        <w:ind w:left="555"/>
      </w:pPr>
      <w:r>
        <w:rPr>
          <w:color w:val="F88724"/>
          <w:spacing w:val="-2"/>
        </w:rPr>
        <w:t>公会之魂套装（不同的甲属性一致，只展示一套</w:t>
      </w:r>
      <w:r>
        <w:rPr>
          <w:color w:val="F88724"/>
          <w:spacing w:val="-10"/>
        </w:rPr>
        <w:t>）</w:t>
      </w:r>
    </w:p>
    <w:p>
      <w:pPr>
        <w:spacing w:after="0"/>
        <w:sectPr>
          <w:pgSz w:w="11910" w:h="16840"/>
          <w:pgMar w:top="1340" w:right="780" w:bottom="280" w:left="1300" w:header="720" w:footer="720" w:gutter="0"/>
          <w:cols w:space="720" w:num="1"/>
        </w:sectPr>
      </w:pPr>
    </w:p>
    <w:p>
      <w:pPr>
        <w:pStyle w:val="5"/>
        <w:ind w:left="557"/>
        <w:rPr>
          <w:sz w:val="20"/>
        </w:rPr>
      </w:pPr>
      <w:r>
        <w:rPr>
          <w:sz w:val="20"/>
        </w:rPr>
        <w:drawing>
          <wp:inline distT="0" distB="0" distL="0" distR="0">
            <wp:extent cx="4032250" cy="3752215"/>
            <wp:effectExtent l="0" t="0" r="0" b="0"/>
            <wp:docPr id="26" name="Image 26" descr="descript"/>
            <wp:cNvGraphicFramePr/>
            <a:graphic xmlns:a="http://schemas.openxmlformats.org/drawingml/2006/main">
              <a:graphicData uri="http://schemas.openxmlformats.org/drawingml/2006/picture">
                <pic:pic xmlns:pic="http://schemas.openxmlformats.org/drawingml/2006/picture">
                  <pic:nvPicPr>
                    <pic:cNvPr id="26" name="Image 26" descr="descript"/>
                    <pic:cNvPicPr/>
                  </pic:nvPicPr>
                  <pic:blipFill>
                    <a:blip r:embed="rId24" cstate="print"/>
                    <a:stretch>
                      <a:fillRect/>
                    </a:stretch>
                  </pic:blipFill>
                  <pic:spPr>
                    <a:xfrm>
                      <a:off x="0" y="0"/>
                      <a:ext cx="4032773" cy="3752469"/>
                    </a:xfrm>
                    <a:prstGeom prst="rect">
                      <a:avLst/>
                    </a:prstGeom>
                  </pic:spPr>
                </pic:pic>
              </a:graphicData>
            </a:graphic>
          </wp:inline>
        </w:drawing>
      </w:r>
    </w:p>
    <w:p>
      <w:pPr>
        <w:pStyle w:val="5"/>
        <w:spacing w:before="76"/>
        <w:rPr>
          <w:sz w:val="20"/>
        </w:rPr>
      </w:pPr>
      <w:r>
        <w:drawing>
          <wp:anchor distT="0" distB="0" distL="0" distR="0" simplePos="0" relativeHeight="251664384" behindDoc="1" locked="0" layoutInCell="1" allowOverlap="1">
            <wp:simplePos x="0" y="0"/>
            <wp:positionH relativeFrom="page">
              <wp:posOffset>1179195</wp:posOffset>
            </wp:positionH>
            <wp:positionV relativeFrom="paragraph">
              <wp:posOffset>279400</wp:posOffset>
            </wp:positionV>
            <wp:extent cx="2668905" cy="3387090"/>
            <wp:effectExtent l="0" t="0" r="0" b="0"/>
            <wp:wrapTopAndBottom/>
            <wp:docPr id="27" name="Image 27" descr="descript"/>
            <wp:cNvGraphicFramePr/>
            <a:graphic xmlns:a="http://schemas.openxmlformats.org/drawingml/2006/main">
              <a:graphicData uri="http://schemas.openxmlformats.org/drawingml/2006/picture">
                <pic:pic xmlns:pic="http://schemas.openxmlformats.org/drawingml/2006/picture">
                  <pic:nvPicPr>
                    <pic:cNvPr id="27" name="Image 27" descr="descript"/>
                    <pic:cNvPicPr/>
                  </pic:nvPicPr>
                  <pic:blipFill>
                    <a:blip r:embed="rId25" cstate="print"/>
                    <a:stretch>
                      <a:fillRect/>
                    </a:stretch>
                  </pic:blipFill>
                  <pic:spPr>
                    <a:xfrm>
                      <a:off x="0" y="0"/>
                      <a:ext cx="2669140" cy="3386994"/>
                    </a:xfrm>
                    <a:prstGeom prst="rect">
                      <a:avLst/>
                    </a:prstGeom>
                  </pic:spPr>
                </pic:pic>
              </a:graphicData>
            </a:graphic>
          </wp:anchor>
        </w:drawing>
      </w:r>
    </w:p>
    <w:p>
      <w:pPr>
        <w:spacing w:after="0"/>
        <w:rPr>
          <w:sz w:val="20"/>
        </w:rPr>
        <w:sectPr>
          <w:pgSz w:w="11910" w:h="16840"/>
          <w:pgMar w:top="1340" w:right="780" w:bottom="280" w:left="1300" w:header="720" w:footer="720" w:gutter="0"/>
          <w:cols w:space="720" w:num="1"/>
        </w:sectPr>
      </w:pPr>
    </w:p>
    <w:p>
      <w:pPr>
        <w:pStyle w:val="9"/>
        <w:numPr>
          <w:ilvl w:val="0"/>
          <w:numId w:val="6"/>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1"/>
          <w:sz w:val="24"/>
        </w:rPr>
        <w:t>五阶段防具，在诺顿上方房间做</w:t>
      </w:r>
    </w:p>
    <w:p>
      <w:pPr>
        <w:pStyle w:val="5"/>
        <w:spacing w:before="11"/>
        <w:rPr>
          <w:rFonts w:ascii="Noto Sans CJK HK"/>
          <w:b/>
          <w:sz w:val="11"/>
        </w:rPr>
      </w:pPr>
      <w:r>
        <w:drawing>
          <wp:anchor distT="0" distB="0" distL="0" distR="0" simplePos="0" relativeHeight="251664384" behindDoc="1" locked="0" layoutInCell="1" allowOverlap="1">
            <wp:simplePos x="0" y="0"/>
            <wp:positionH relativeFrom="page">
              <wp:posOffset>1179195</wp:posOffset>
            </wp:positionH>
            <wp:positionV relativeFrom="paragraph">
              <wp:posOffset>153670</wp:posOffset>
            </wp:positionV>
            <wp:extent cx="5591175" cy="3860165"/>
            <wp:effectExtent l="0" t="0" r="0" b="0"/>
            <wp:wrapTopAndBottom/>
            <wp:docPr id="28" name="Image 28" descr="descript"/>
            <wp:cNvGraphicFramePr/>
            <a:graphic xmlns:a="http://schemas.openxmlformats.org/drawingml/2006/main">
              <a:graphicData uri="http://schemas.openxmlformats.org/drawingml/2006/picture">
                <pic:pic xmlns:pic="http://schemas.openxmlformats.org/drawingml/2006/picture">
                  <pic:nvPicPr>
                    <pic:cNvPr id="28" name="Image 28" descr="descript"/>
                    <pic:cNvPicPr/>
                  </pic:nvPicPr>
                  <pic:blipFill>
                    <a:blip r:embed="rId26" cstate="print"/>
                    <a:stretch>
                      <a:fillRect/>
                    </a:stretch>
                  </pic:blipFill>
                  <pic:spPr>
                    <a:xfrm>
                      <a:off x="0" y="0"/>
                      <a:ext cx="5590938" cy="3860482"/>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1179195</wp:posOffset>
            </wp:positionH>
            <wp:positionV relativeFrom="paragraph">
              <wp:posOffset>4262755</wp:posOffset>
            </wp:positionV>
            <wp:extent cx="5563235" cy="3736340"/>
            <wp:effectExtent l="0" t="0" r="0" b="0"/>
            <wp:wrapTopAndBottom/>
            <wp:docPr id="29" name="Image 29" descr="descript"/>
            <wp:cNvGraphicFramePr/>
            <a:graphic xmlns:a="http://schemas.openxmlformats.org/drawingml/2006/main">
              <a:graphicData uri="http://schemas.openxmlformats.org/drawingml/2006/picture">
                <pic:pic xmlns:pic="http://schemas.openxmlformats.org/drawingml/2006/picture">
                  <pic:nvPicPr>
                    <pic:cNvPr id="29" name="Image 29" descr="descript"/>
                    <pic:cNvPicPr/>
                  </pic:nvPicPr>
                  <pic:blipFill>
                    <a:blip r:embed="rId27" cstate="print"/>
                    <a:stretch>
                      <a:fillRect/>
                    </a:stretch>
                  </pic:blipFill>
                  <pic:spPr>
                    <a:xfrm>
                      <a:off x="0" y="0"/>
                      <a:ext cx="5563251" cy="3736466"/>
                    </a:xfrm>
                    <a:prstGeom prst="rect">
                      <a:avLst/>
                    </a:prstGeom>
                  </pic:spPr>
                </pic:pic>
              </a:graphicData>
            </a:graphic>
          </wp:anchor>
        </w:drawing>
      </w:r>
    </w:p>
    <w:p>
      <w:pPr>
        <w:pStyle w:val="5"/>
        <w:spacing w:before="9"/>
        <w:rPr>
          <w:rFonts w:ascii="Noto Sans CJK HK"/>
          <w:b/>
          <w:sz w:val="19"/>
        </w:rPr>
      </w:pPr>
    </w:p>
    <w:p>
      <w:pPr>
        <w:spacing w:after="0"/>
        <w:rPr>
          <w:rFonts w:ascii="Noto Sans CJK HK"/>
          <w:sz w:val="19"/>
        </w:rPr>
        <w:sectPr>
          <w:pgSz w:w="11910" w:h="16840"/>
          <w:pgMar w:top="128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603875" cy="4504055"/>
            <wp:effectExtent l="0" t="0" r="0" b="0"/>
            <wp:docPr id="30" name="Image 30" descr="descript"/>
            <wp:cNvGraphicFramePr/>
            <a:graphic xmlns:a="http://schemas.openxmlformats.org/drawingml/2006/main">
              <a:graphicData uri="http://schemas.openxmlformats.org/drawingml/2006/picture">
                <pic:pic xmlns:pic="http://schemas.openxmlformats.org/drawingml/2006/picture">
                  <pic:nvPicPr>
                    <pic:cNvPr id="30" name="Image 30" descr="descript"/>
                    <pic:cNvPicPr/>
                  </pic:nvPicPr>
                  <pic:blipFill>
                    <a:blip r:embed="rId28" cstate="print"/>
                    <a:stretch>
                      <a:fillRect/>
                    </a:stretch>
                  </pic:blipFill>
                  <pic:spPr>
                    <a:xfrm>
                      <a:off x="0" y="0"/>
                      <a:ext cx="5604113" cy="4504563"/>
                    </a:xfrm>
                    <a:prstGeom prst="rect">
                      <a:avLst/>
                    </a:prstGeom>
                  </pic:spPr>
                </pic:pic>
              </a:graphicData>
            </a:graphic>
          </wp:inline>
        </w:drawing>
      </w:r>
    </w:p>
    <w:p>
      <w:pPr>
        <w:spacing w:after="0"/>
        <w:rPr>
          <w:rFonts w:ascii="Noto Sans CJK HK"/>
          <w:sz w:val="20"/>
        </w:rPr>
        <w:sectPr>
          <w:pgSz w:w="11910" w:h="16840"/>
          <w:pgMar w:top="134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700395" cy="4222115"/>
            <wp:effectExtent l="0" t="0" r="0" b="0"/>
            <wp:docPr id="31" name="Image 31" descr="descript"/>
            <wp:cNvGraphicFramePr/>
            <a:graphic xmlns:a="http://schemas.openxmlformats.org/drawingml/2006/main">
              <a:graphicData uri="http://schemas.openxmlformats.org/drawingml/2006/picture">
                <pic:pic xmlns:pic="http://schemas.openxmlformats.org/drawingml/2006/picture">
                  <pic:nvPicPr>
                    <pic:cNvPr id="31" name="Image 31" descr="descript"/>
                    <pic:cNvPicPr/>
                  </pic:nvPicPr>
                  <pic:blipFill>
                    <a:blip r:embed="rId29" cstate="print"/>
                    <a:stretch>
                      <a:fillRect/>
                    </a:stretch>
                  </pic:blipFill>
                  <pic:spPr>
                    <a:xfrm>
                      <a:off x="0" y="0"/>
                      <a:ext cx="5700439" cy="4222718"/>
                    </a:xfrm>
                    <a:prstGeom prst="rect">
                      <a:avLst/>
                    </a:prstGeom>
                  </pic:spPr>
                </pic:pic>
              </a:graphicData>
            </a:graphic>
          </wp:inline>
        </w:drawing>
      </w:r>
    </w:p>
    <w:p>
      <w:pPr>
        <w:pStyle w:val="5"/>
        <w:spacing w:before="15"/>
        <w:rPr>
          <w:rFonts w:ascii="Noto Sans CJK HK"/>
          <w:b/>
          <w:sz w:val="15"/>
        </w:rPr>
      </w:pPr>
      <w:r>
        <w:drawing>
          <wp:anchor distT="0" distB="0" distL="0" distR="0" simplePos="0" relativeHeight="251665408" behindDoc="1" locked="0" layoutInCell="1" allowOverlap="1">
            <wp:simplePos x="0" y="0"/>
            <wp:positionH relativeFrom="page">
              <wp:posOffset>1179195</wp:posOffset>
            </wp:positionH>
            <wp:positionV relativeFrom="paragraph">
              <wp:posOffset>204470</wp:posOffset>
            </wp:positionV>
            <wp:extent cx="5412740" cy="4370070"/>
            <wp:effectExtent l="0" t="0" r="0" b="0"/>
            <wp:wrapTopAndBottom/>
            <wp:docPr id="32" name="Image 32" descr="descript"/>
            <wp:cNvGraphicFramePr/>
            <a:graphic xmlns:a="http://schemas.openxmlformats.org/drawingml/2006/main">
              <a:graphicData uri="http://schemas.openxmlformats.org/drawingml/2006/picture">
                <pic:pic xmlns:pic="http://schemas.openxmlformats.org/drawingml/2006/picture">
                  <pic:nvPicPr>
                    <pic:cNvPr id="32" name="Image 32" descr="descript"/>
                    <pic:cNvPicPr/>
                  </pic:nvPicPr>
                  <pic:blipFill>
                    <a:blip r:embed="rId30" cstate="print"/>
                    <a:stretch>
                      <a:fillRect/>
                    </a:stretch>
                  </pic:blipFill>
                  <pic:spPr>
                    <a:xfrm>
                      <a:off x="0" y="0"/>
                      <a:ext cx="5412895" cy="4369974"/>
                    </a:xfrm>
                    <a:prstGeom prst="rect">
                      <a:avLst/>
                    </a:prstGeom>
                  </pic:spPr>
                </pic:pic>
              </a:graphicData>
            </a:graphic>
          </wp:anchor>
        </w:drawing>
      </w:r>
    </w:p>
    <w:p>
      <w:pPr>
        <w:spacing w:after="0"/>
        <w:rPr>
          <w:rFonts w:ascii="Noto Sans CJK HK"/>
          <w:sz w:val="15"/>
        </w:rPr>
        <w:sectPr>
          <w:pgSz w:w="11910" w:h="16840"/>
          <w:pgMar w:top="1340" w:right="780" w:bottom="280" w:left="1300" w:header="720" w:footer="720" w:gutter="0"/>
          <w:cols w:space="720" w:num="1"/>
        </w:sectPr>
      </w:pPr>
    </w:p>
    <w:p>
      <w:pPr>
        <w:pStyle w:val="9"/>
        <w:numPr>
          <w:ilvl w:val="0"/>
          <w:numId w:val="6"/>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1"/>
          <w:sz w:val="24"/>
        </w:rPr>
        <w:t>六阶段防具，副本在赫顿玛尔广场中间门口</w:t>
      </w:r>
    </w:p>
    <w:p>
      <w:pPr>
        <w:pStyle w:val="5"/>
        <w:spacing w:before="156"/>
        <w:rPr>
          <w:rFonts w:ascii="Noto Sans CJK HK"/>
          <w:b/>
          <w:sz w:val="20"/>
        </w:rPr>
      </w:pPr>
      <w:r>
        <w:drawing>
          <wp:anchor distT="0" distB="0" distL="0" distR="0" simplePos="0" relativeHeight="251666432" behindDoc="1" locked="0" layoutInCell="1" allowOverlap="1">
            <wp:simplePos x="0" y="0"/>
            <wp:positionH relativeFrom="page">
              <wp:posOffset>1179195</wp:posOffset>
            </wp:positionH>
            <wp:positionV relativeFrom="paragraph">
              <wp:posOffset>353695</wp:posOffset>
            </wp:positionV>
            <wp:extent cx="5455920" cy="4401185"/>
            <wp:effectExtent l="0" t="0" r="0" b="0"/>
            <wp:wrapTopAndBottom/>
            <wp:docPr id="33" name="Image 33" descr="descript"/>
            <wp:cNvGraphicFramePr/>
            <a:graphic xmlns:a="http://schemas.openxmlformats.org/drawingml/2006/main">
              <a:graphicData uri="http://schemas.openxmlformats.org/drawingml/2006/picture">
                <pic:pic xmlns:pic="http://schemas.openxmlformats.org/drawingml/2006/picture">
                  <pic:nvPicPr>
                    <pic:cNvPr id="33" name="Image 33" descr="descript"/>
                    <pic:cNvPicPr/>
                  </pic:nvPicPr>
                  <pic:blipFill>
                    <a:blip r:embed="rId31" cstate="print"/>
                    <a:stretch>
                      <a:fillRect/>
                    </a:stretch>
                  </pic:blipFill>
                  <pic:spPr>
                    <a:xfrm>
                      <a:off x="0" y="0"/>
                      <a:ext cx="5456190" cy="4401216"/>
                    </a:xfrm>
                    <a:prstGeom prst="rect">
                      <a:avLst/>
                    </a:prstGeom>
                  </pic:spPr>
                </pic:pic>
              </a:graphicData>
            </a:graphic>
          </wp:anchor>
        </w:drawing>
      </w:r>
    </w:p>
    <w:p>
      <w:pPr>
        <w:spacing w:after="0"/>
        <w:rPr>
          <w:rFonts w:ascii="Noto Sans CJK HK"/>
          <w:sz w:val="20"/>
        </w:rPr>
        <w:sectPr>
          <w:pgSz w:w="11910" w:h="16840"/>
          <w:pgMar w:top="128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639435" cy="4918710"/>
            <wp:effectExtent l="0" t="0" r="0" b="0"/>
            <wp:docPr id="34" name="Image 34" descr="descript"/>
            <wp:cNvGraphicFramePr/>
            <a:graphic xmlns:a="http://schemas.openxmlformats.org/drawingml/2006/main">
              <a:graphicData uri="http://schemas.openxmlformats.org/drawingml/2006/picture">
                <pic:pic xmlns:pic="http://schemas.openxmlformats.org/drawingml/2006/picture">
                  <pic:nvPicPr>
                    <pic:cNvPr id="34" name="Image 34" descr="descript"/>
                    <pic:cNvPicPr/>
                  </pic:nvPicPr>
                  <pic:blipFill>
                    <a:blip r:embed="rId32" cstate="print"/>
                    <a:stretch>
                      <a:fillRect/>
                    </a:stretch>
                  </pic:blipFill>
                  <pic:spPr>
                    <a:xfrm>
                      <a:off x="0" y="0"/>
                      <a:ext cx="5639831" cy="4918995"/>
                    </a:xfrm>
                    <a:prstGeom prst="rect">
                      <a:avLst/>
                    </a:prstGeom>
                  </pic:spPr>
                </pic:pic>
              </a:graphicData>
            </a:graphic>
          </wp:inline>
        </w:drawing>
      </w:r>
    </w:p>
    <w:p>
      <w:pPr>
        <w:spacing w:after="0"/>
        <w:rPr>
          <w:rFonts w:ascii="Noto Sans CJK HK"/>
          <w:sz w:val="20"/>
        </w:rPr>
        <w:sectPr>
          <w:pgSz w:w="11910" w:h="16840"/>
          <w:pgMar w:top="134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662930" cy="4832985"/>
            <wp:effectExtent l="0" t="0" r="0" b="0"/>
            <wp:docPr id="35" name="Image 35" descr="descript"/>
            <wp:cNvGraphicFramePr/>
            <a:graphic xmlns:a="http://schemas.openxmlformats.org/drawingml/2006/main">
              <a:graphicData uri="http://schemas.openxmlformats.org/drawingml/2006/picture">
                <pic:pic xmlns:pic="http://schemas.openxmlformats.org/drawingml/2006/picture">
                  <pic:nvPicPr>
                    <pic:cNvPr id="35" name="Image 35" descr="descript"/>
                    <pic:cNvPicPr/>
                  </pic:nvPicPr>
                  <pic:blipFill>
                    <a:blip r:embed="rId33" cstate="print"/>
                    <a:stretch>
                      <a:fillRect/>
                    </a:stretch>
                  </pic:blipFill>
                  <pic:spPr>
                    <a:xfrm>
                      <a:off x="0" y="0"/>
                      <a:ext cx="5663209" cy="4832985"/>
                    </a:xfrm>
                    <a:prstGeom prst="rect">
                      <a:avLst/>
                    </a:prstGeom>
                  </pic:spPr>
                </pic:pic>
              </a:graphicData>
            </a:graphic>
          </wp:inline>
        </w:drawing>
      </w:r>
    </w:p>
    <w:p>
      <w:pPr>
        <w:spacing w:after="0"/>
        <w:rPr>
          <w:rFonts w:ascii="Noto Sans CJK HK"/>
          <w:sz w:val="20"/>
        </w:rPr>
        <w:sectPr>
          <w:pgSz w:w="11910" w:h="16840"/>
          <w:pgMar w:top="134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642610" cy="4857115"/>
            <wp:effectExtent l="0" t="0" r="0" b="0"/>
            <wp:docPr id="36" name="Image 36" descr="descript"/>
            <wp:cNvGraphicFramePr/>
            <a:graphic xmlns:a="http://schemas.openxmlformats.org/drawingml/2006/main">
              <a:graphicData uri="http://schemas.openxmlformats.org/drawingml/2006/picture">
                <pic:pic xmlns:pic="http://schemas.openxmlformats.org/drawingml/2006/picture">
                  <pic:nvPicPr>
                    <pic:cNvPr id="36" name="Image 36" descr="descript"/>
                    <pic:cNvPicPr/>
                  </pic:nvPicPr>
                  <pic:blipFill>
                    <a:blip r:embed="rId34" cstate="print"/>
                    <a:stretch>
                      <a:fillRect/>
                    </a:stretch>
                  </pic:blipFill>
                  <pic:spPr>
                    <a:xfrm>
                      <a:off x="0" y="0"/>
                      <a:ext cx="5643011" cy="4857559"/>
                    </a:xfrm>
                    <a:prstGeom prst="rect">
                      <a:avLst/>
                    </a:prstGeom>
                  </pic:spPr>
                </pic:pic>
              </a:graphicData>
            </a:graphic>
          </wp:inline>
        </w:drawing>
      </w:r>
    </w:p>
    <w:p>
      <w:pPr>
        <w:spacing w:after="0"/>
        <w:rPr>
          <w:rFonts w:ascii="Noto Sans CJK HK"/>
          <w:sz w:val="20"/>
        </w:rPr>
        <w:sectPr>
          <w:pgSz w:w="11910" w:h="16840"/>
          <w:pgMar w:top="1340" w:right="780" w:bottom="280" w:left="1300" w:header="720" w:footer="720" w:gutter="0"/>
          <w:cols w:space="720" w:num="1"/>
        </w:sectPr>
      </w:pPr>
    </w:p>
    <w:p>
      <w:pPr>
        <w:pStyle w:val="5"/>
        <w:ind w:left="557"/>
        <w:rPr>
          <w:rFonts w:ascii="Noto Sans CJK HK"/>
          <w:sz w:val="20"/>
        </w:rPr>
      </w:pPr>
      <w:r>
        <w:rPr>
          <w:rFonts w:ascii="Noto Sans CJK HK"/>
          <w:sz w:val="20"/>
        </w:rPr>
        <w:drawing>
          <wp:inline distT="0" distB="0" distL="0" distR="0">
            <wp:extent cx="5731510" cy="4333240"/>
            <wp:effectExtent l="0" t="0" r="0" b="0"/>
            <wp:docPr id="37" name="Image 37" descr="descript"/>
            <wp:cNvGraphicFramePr/>
            <a:graphic xmlns:a="http://schemas.openxmlformats.org/drawingml/2006/main">
              <a:graphicData uri="http://schemas.openxmlformats.org/drawingml/2006/picture">
                <pic:pic xmlns:pic="http://schemas.openxmlformats.org/drawingml/2006/picture">
                  <pic:nvPicPr>
                    <pic:cNvPr id="37" name="Image 37" descr="descript"/>
                    <pic:cNvPicPr/>
                  </pic:nvPicPr>
                  <pic:blipFill>
                    <a:blip r:embed="rId35" cstate="print"/>
                    <a:stretch>
                      <a:fillRect/>
                    </a:stretch>
                  </pic:blipFill>
                  <pic:spPr>
                    <a:xfrm>
                      <a:off x="0" y="0"/>
                      <a:ext cx="5731982" cy="4333494"/>
                    </a:xfrm>
                    <a:prstGeom prst="rect">
                      <a:avLst/>
                    </a:prstGeom>
                  </pic:spPr>
                </pic:pic>
              </a:graphicData>
            </a:graphic>
          </wp:inline>
        </w:drawing>
      </w:r>
    </w:p>
    <w:p>
      <w:pPr>
        <w:spacing w:after="0"/>
        <w:rPr>
          <w:rFonts w:ascii="Noto Sans CJK HK"/>
          <w:sz w:val="20"/>
        </w:rPr>
        <w:sectPr>
          <w:pgSz w:w="11910" w:h="16840"/>
          <w:pgMar w:top="1340" w:right="780" w:bottom="280" w:left="1300" w:header="720" w:footer="720" w:gutter="0"/>
          <w:cols w:space="720" w:num="1"/>
        </w:sectPr>
      </w:pPr>
    </w:p>
    <w:p>
      <w:pPr>
        <w:pStyle w:val="9"/>
        <w:numPr>
          <w:ilvl w:val="0"/>
          <w:numId w:val="6"/>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1"/>
          <w:sz w:val="24"/>
        </w:rPr>
        <w:t>七阶段防具，在诺顿上方房间做</w:t>
      </w:r>
    </w:p>
    <w:p>
      <w:pPr>
        <w:tabs>
          <w:tab w:val="left" w:pos="2007"/>
        </w:tabs>
        <w:spacing w:before="72"/>
        <w:ind w:left="452" w:right="0" w:firstLine="0"/>
        <w:jc w:val="left"/>
        <w:rPr>
          <w:rFonts w:hint="eastAsia" w:ascii="Noto Sans CJK HK" w:eastAsia="Noto Sans CJK HK"/>
          <w:b/>
          <w:sz w:val="28"/>
        </w:rPr>
      </w:pPr>
      <w:r>
        <w:rPr>
          <w:rFonts w:ascii="Times New Roman" w:eastAsia="Times New Roman"/>
          <w:b/>
          <w:sz w:val="32"/>
        </w:rPr>
        <w:t>2</w:t>
      </w:r>
      <w:r>
        <w:rPr>
          <w:rFonts w:hint="eastAsia" w:ascii="Noto Sans CJK HK" w:eastAsia="Noto Sans CJK HK"/>
          <w:b/>
          <w:spacing w:val="19"/>
          <w:sz w:val="32"/>
        </w:rPr>
        <w:t>、</w:t>
      </w:r>
      <w:r>
        <w:rPr>
          <w:rFonts w:hint="eastAsia" w:ascii="Noto Sans CJK HK" w:eastAsia="Noto Sans CJK HK"/>
          <w:b/>
          <w:color w:val="1A1A1A"/>
          <w:sz w:val="28"/>
        </w:rPr>
        <w:t>首饰</w:t>
      </w:r>
      <w:r>
        <w:rPr>
          <w:rFonts w:hint="eastAsia" w:ascii="Noto Sans CJK HK" w:eastAsia="Noto Sans CJK HK"/>
          <w:b/>
          <w:color w:val="1A1A1A"/>
          <w:spacing w:val="-10"/>
          <w:sz w:val="28"/>
        </w:rPr>
        <w:t>篇</w:t>
      </w:r>
      <w:r>
        <w:rPr>
          <w:rFonts w:hint="eastAsia" w:ascii="Noto Sans CJK HK" w:eastAsia="Noto Sans CJK HK"/>
          <w:b/>
          <w:color w:val="1A1A1A"/>
          <w:sz w:val="28"/>
        </w:rPr>
        <w:tab/>
      </w:r>
      <w:r>
        <w:rPr>
          <w:rFonts w:hint="eastAsia" w:ascii="Noto Sans CJK HK" w:eastAsia="Noto Sans CJK HK"/>
          <w:b/>
          <w:color w:val="1A1A1A"/>
          <w:spacing w:val="-2"/>
          <w:sz w:val="28"/>
        </w:rPr>
        <w:t>看不清</w:t>
      </w:r>
      <w:r>
        <w:rPr>
          <w:rFonts w:hint="eastAsia" w:ascii="Noto Sans CJK HK" w:eastAsia="Noto Sans CJK HK"/>
          <w:b/>
          <w:color w:val="FF0000"/>
          <w:spacing w:val="-2"/>
          <w:sz w:val="28"/>
        </w:rPr>
        <w:t>双击放大图</w:t>
      </w:r>
      <w:r>
        <w:rPr>
          <w:rFonts w:hint="eastAsia" w:ascii="Noto Sans CJK HK" w:eastAsia="Noto Sans CJK HK"/>
          <w:b/>
          <w:color w:val="FF0000"/>
          <w:spacing w:val="-10"/>
          <w:sz w:val="28"/>
        </w:rPr>
        <w:t>片</w:t>
      </w:r>
    </w:p>
    <w:p>
      <w:pPr>
        <w:pStyle w:val="9"/>
        <w:numPr>
          <w:ilvl w:val="0"/>
          <w:numId w:val="7"/>
        </w:numPr>
        <w:tabs>
          <w:tab w:val="left" w:pos="716"/>
        </w:tabs>
        <w:spacing w:before="11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pacing w:val="8"/>
          <w:sz w:val="24"/>
        </w:rPr>
        <w:t xml:space="preserve">悲鸣首饰  在 </w:t>
      </w:r>
      <w:r>
        <w:rPr>
          <w:rFonts w:ascii="Times New Roman" w:eastAsia="Times New Roman"/>
          <w:b/>
          <w:color w:val="1A1A1A"/>
          <w:sz w:val="24"/>
        </w:rPr>
        <w:t>NPC</w:t>
      </w:r>
      <w:r>
        <w:rPr>
          <w:rFonts w:ascii="Times New Roman" w:eastAsia="Times New Roman"/>
          <w:b/>
          <w:color w:val="1A1A1A"/>
          <w:spacing w:val="-10"/>
          <w:sz w:val="24"/>
        </w:rPr>
        <w:t xml:space="preserve"> </w:t>
      </w:r>
      <w:r>
        <w:rPr>
          <w:rFonts w:hint="eastAsia" w:ascii="Noto Sans CJK HK" w:eastAsia="Noto Sans CJK HK"/>
          <w:b/>
          <w:color w:val="1A1A1A"/>
          <w:spacing w:val="-2"/>
          <w:sz w:val="24"/>
        </w:rPr>
        <w:t>林纳斯 做</w:t>
      </w:r>
    </w:p>
    <w:p>
      <w:pPr>
        <w:pStyle w:val="5"/>
        <w:spacing w:before="11"/>
        <w:rPr>
          <w:rFonts w:ascii="Noto Sans CJK HK"/>
          <w:b/>
          <w:sz w:val="11"/>
        </w:rPr>
      </w:pPr>
      <w:r>
        <w:drawing>
          <wp:anchor distT="0" distB="0" distL="0" distR="0" simplePos="0" relativeHeight="251666432" behindDoc="1" locked="0" layoutInCell="1" allowOverlap="1">
            <wp:simplePos x="0" y="0"/>
            <wp:positionH relativeFrom="page">
              <wp:posOffset>899160</wp:posOffset>
            </wp:positionH>
            <wp:positionV relativeFrom="paragraph">
              <wp:posOffset>153670</wp:posOffset>
            </wp:positionV>
            <wp:extent cx="4540250" cy="5233670"/>
            <wp:effectExtent l="0" t="0" r="0" b="0"/>
            <wp:wrapTopAndBottom/>
            <wp:docPr id="38" name="Image 38" descr="descript"/>
            <wp:cNvGraphicFramePr/>
            <a:graphic xmlns:a="http://schemas.openxmlformats.org/drawingml/2006/main">
              <a:graphicData uri="http://schemas.openxmlformats.org/drawingml/2006/picture">
                <pic:pic xmlns:pic="http://schemas.openxmlformats.org/drawingml/2006/picture">
                  <pic:nvPicPr>
                    <pic:cNvPr id="38" name="Image 38" descr="descript"/>
                    <pic:cNvPicPr/>
                  </pic:nvPicPr>
                  <pic:blipFill>
                    <a:blip r:embed="rId36" cstate="print"/>
                    <a:stretch>
                      <a:fillRect/>
                    </a:stretch>
                  </pic:blipFill>
                  <pic:spPr>
                    <a:xfrm>
                      <a:off x="0" y="0"/>
                      <a:ext cx="4540489" cy="5233416"/>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7"/>
        </w:numPr>
        <w:tabs>
          <w:tab w:val="left" w:pos="716"/>
        </w:tabs>
        <w:spacing w:before="0" w:after="0" w:line="431" w:lineRule="exact"/>
        <w:ind w:left="716" w:right="0" w:hanging="600"/>
        <w:jc w:val="left"/>
        <w:rPr>
          <w:rFonts w:hint="eastAsia" w:ascii="Noto Sans CJK HK" w:hAnsi="Noto Sans CJK HK" w:eastAsia="Noto Sans CJK HK"/>
          <w:b/>
          <w:sz w:val="24"/>
        </w:rPr>
      </w:pPr>
      <w:r>
        <w:rPr>
          <w:rFonts w:hint="eastAsia" w:ascii="Noto Sans CJK HK" w:hAnsi="Noto Sans CJK HK" w:eastAsia="Noto Sans CJK HK"/>
          <w:b/>
          <w:color w:val="1A1A1A"/>
          <w:sz w:val="24"/>
        </w:rPr>
        <w:t>黄龙首饰</w:t>
      </w:r>
      <w:r>
        <w:rPr>
          <w:rFonts w:hint="eastAsia" w:ascii="Noto Sans CJK HK" w:hAnsi="Noto Sans CJK HK" w:eastAsia="Noto Sans CJK HK"/>
          <w:b/>
          <w:color w:val="1A1A1A"/>
          <w:spacing w:val="66"/>
          <w:w w:val="150"/>
          <w:sz w:val="24"/>
        </w:rPr>
        <w:t xml:space="preserve"> </w:t>
      </w:r>
      <w:r>
        <w:rPr>
          <w:rFonts w:hint="eastAsia" w:ascii="Noto Sans CJK HK" w:hAnsi="Noto Sans CJK HK" w:eastAsia="Noto Sans CJK HK"/>
          <w:b/>
          <w:color w:val="1A1A1A"/>
          <w:spacing w:val="10"/>
          <w:sz w:val="24"/>
        </w:rPr>
        <w:t xml:space="preserve">在 </w:t>
      </w:r>
      <w:r>
        <w:rPr>
          <w:rFonts w:ascii="Times New Roman" w:hAnsi="Times New Roman" w:eastAsia="Times New Roman"/>
          <w:b/>
          <w:color w:val="1A1A1A"/>
          <w:sz w:val="24"/>
        </w:rPr>
        <w:t>NPC</w:t>
      </w:r>
      <w:r>
        <w:rPr>
          <w:rFonts w:ascii="Times New Roman" w:hAnsi="Times New Roman" w:eastAsia="Times New Roman"/>
          <w:b/>
          <w:color w:val="1A1A1A"/>
          <w:spacing w:val="2"/>
          <w:sz w:val="24"/>
        </w:rPr>
        <w:t xml:space="preserve"> </w:t>
      </w:r>
      <w:r>
        <w:rPr>
          <w:rFonts w:hint="eastAsia" w:ascii="Noto Sans CJK HK" w:hAnsi="Noto Sans CJK HK" w:eastAsia="Noto Sans CJK HK"/>
          <w:b/>
          <w:color w:val="1A1A1A"/>
          <w:sz w:val="24"/>
        </w:rPr>
        <w:t>素喃</w:t>
      </w:r>
      <w:r>
        <w:rPr>
          <w:rFonts w:ascii="Times New Roman" w:hAnsi="Times New Roman" w:eastAsia="Times New Roman"/>
          <w:b/>
          <w:color w:val="1A1A1A"/>
          <w:spacing w:val="-108"/>
          <w:sz w:val="24"/>
        </w:rPr>
        <w:t>·</w:t>
      </w:r>
      <w:r>
        <w:rPr>
          <w:rFonts w:hint="eastAsia" w:ascii="Noto Sans CJK HK" w:hAnsi="Noto Sans CJK HK" w:eastAsia="Noto Sans CJK HK"/>
          <w:b/>
          <w:color w:val="1A1A1A"/>
          <w:spacing w:val="2"/>
          <w:sz w:val="24"/>
        </w:rPr>
        <w:t>阿斯卡 做</w:t>
      </w:r>
    </w:p>
    <w:p>
      <w:pPr>
        <w:pStyle w:val="5"/>
        <w:spacing w:before="11"/>
        <w:rPr>
          <w:rFonts w:ascii="Noto Sans CJK HK"/>
          <w:b/>
          <w:sz w:val="11"/>
        </w:rPr>
      </w:pPr>
      <w:r>
        <w:drawing>
          <wp:anchor distT="0" distB="0" distL="0" distR="0" simplePos="0" relativeHeight="251667456" behindDoc="1" locked="0" layoutInCell="1" allowOverlap="1">
            <wp:simplePos x="0" y="0"/>
            <wp:positionH relativeFrom="page">
              <wp:posOffset>899160</wp:posOffset>
            </wp:positionH>
            <wp:positionV relativeFrom="paragraph">
              <wp:posOffset>153670</wp:posOffset>
            </wp:positionV>
            <wp:extent cx="4547235" cy="4695825"/>
            <wp:effectExtent l="0" t="0" r="0" b="0"/>
            <wp:wrapTopAndBottom/>
            <wp:docPr id="39" name="Image 39" descr="descript"/>
            <wp:cNvGraphicFramePr/>
            <a:graphic xmlns:a="http://schemas.openxmlformats.org/drawingml/2006/main">
              <a:graphicData uri="http://schemas.openxmlformats.org/drawingml/2006/picture">
                <pic:pic xmlns:pic="http://schemas.openxmlformats.org/drawingml/2006/picture">
                  <pic:nvPicPr>
                    <pic:cNvPr id="39" name="Image 39" descr="descript"/>
                    <pic:cNvPicPr/>
                  </pic:nvPicPr>
                  <pic:blipFill>
                    <a:blip r:embed="rId37" cstate="print"/>
                    <a:stretch>
                      <a:fillRect/>
                    </a:stretch>
                  </pic:blipFill>
                  <pic:spPr>
                    <a:xfrm>
                      <a:off x="0" y="0"/>
                      <a:ext cx="4547472" cy="4695825"/>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7"/>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巨龙首饰 在月溪镇的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1"/>
          <w:sz w:val="24"/>
        </w:rPr>
        <w:t>念气达人九龙 做</w:t>
      </w:r>
    </w:p>
    <w:p>
      <w:pPr>
        <w:pStyle w:val="5"/>
        <w:spacing w:before="11"/>
        <w:rPr>
          <w:rFonts w:ascii="Noto Sans CJK HK"/>
          <w:b/>
          <w:sz w:val="11"/>
        </w:rPr>
      </w:pPr>
      <w:r>
        <w:drawing>
          <wp:anchor distT="0" distB="0" distL="0" distR="0" simplePos="0" relativeHeight="251667456" behindDoc="1" locked="0" layoutInCell="1" allowOverlap="1">
            <wp:simplePos x="0" y="0"/>
            <wp:positionH relativeFrom="page">
              <wp:posOffset>899160</wp:posOffset>
            </wp:positionH>
            <wp:positionV relativeFrom="paragraph">
              <wp:posOffset>153670</wp:posOffset>
            </wp:positionV>
            <wp:extent cx="4726305" cy="5561965"/>
            <wp:effectExtent l="0" t="0" r="0" b="0"/>
            <wp:wrapTopAndBottom/>
            <wp:docPr id="40" name="Image 40" descr="descript"/>
            <wp:cNvGraphicFramePr/>
            <a:graphic xmlns:a="http://schemas.openxmlformats.org/drawingml/2006/main">
              <a:graphicData uri="http://schemas.openxmlformats.org/drawingml/2006/picture">
                <pic:pic xmlns:pic="http://schemas.openxmlformats.org/drawingml/2006/picture">
                  <pic:nvPicPr>
                    <pic:cNvPr id="40" name="Image 40" descr="descript"/>
                    <pic:cNvPicPr/>
                  </pic:nvPicPr>
                  <pic:blipFill>
                    <a:blip r:embed="rId38" cstate="print"/>
                    <a:stretch>
                      <a:fillRect/>
                    </a:stretch>
                  </pic:blipFill>
                  <pic:spPr>
                    <a:xfrm>
                      <a:off x="0" y="0"/>
                      <a:ext cx="4726355" cy="5561838"/>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7"/>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6"/>
          <w:sz w:val="24"/>
        </w:rPr>
        <w:t xml:space="preserve">星空首饰 在酒馆 </w:t>
      </w:r>
      <w:r>
        <w:rPr>
          <w:rFonts w:ascii="Times New Roman" w:eastAsia="Times New Roman"/>
          <w:b/>
          <w:color w:val="1A1A1A"/>
          <w:sz w:val="24"/>
        </w:rPr>
        <w:t>NPC</w:t>
      </w:r>
      <w:r>
        <w:rPr>
          <w:rFonts w:ascii="Times New Roman" w:eastAsia="Times New Roman"/>
          <w:b/>
          <w:color w:val="1A1A1A"/>
          <w:spacing w:val="3"/>
          <w:sz w:val="24"/>
        </w:rPr>
        <w:t xml:space="preserve"> </w:t>
      </w:r>
      <w:r>
        <w:rPr>
          <w:rFonts w:hint="eastAsia" w:ascii="Noto Sans CJK HK" w:eastAsia="Noto Sans CJK HK"/>
          <w:b/>
          <w:color w:val="1A1A1A"/>
          <w:spacing w:val="-2"/>
          <w:sz w:val="24"/>
        </w:rPr>
        <w:t>索西雅 做</w:t>
      </w:r>
    </w:p>
    <w:p>
      <w:pPr>
        <w:pStyle w:val="5"/>
        <w:spacing w:before="11"/>
        <w:rPr>
          <w:rFonts w:ascii="Noto Sans CJK HK"/>
          <w:b/>
          <w:sz w:val="11"/>
        </w:rPr>
      </w:pPr>
      <w:r>
        <w:drawing>
          <wp:anchor distT="0" distB="0" distL="0" distR="0" simplePos="0" relativeHeight="251668480" behindDoc="1" locked="0" layoutInCell="1" allowOverlap="1">
            <wp:simplePos x="0" y="0"/>
            <wp:positionH relativeFrom="page">
              <wp:posOffset>899160</wp:posOffset>
            </wp:positionH>
            <wp:positionV relativeFrom="paragraph">
              <wp:posOffset>153670</wp:posOffset>
            </wp:positionV>
            <wp:extent cx="4521835" cy="7512050"/>
            <wp:effectExtent l="0" t="0" r="0" b="0"/>
            <wp:wrapTopAndBottom/>
            <wp:docPr id="41" name="Image 41" descr="descript"/>
            <wp:cNvGraphicFramePr/>
            <a:graphic xmlns:a="http://schemas.openxmlformats.org/drawingml/2006/main">
              <a:graphicData uri="http://schemas.openxmlformats.org/drawingml/2006/picture">
                <pic:pic xmlns:pic="http://schemas.openxmlformats.org/drawingml/2006/picture">
                  <pic:nvPicPr>
                    <pic:cNvPr id="41" name="Image 41" descr="descript"/>
                    <pic:cNvPicPr/>
                  </pic:nvPicPr>
                  <pic:blipFill>
                    <a:blip r:embed="rId39" cstate="print"/>
                    <a:stretch>
                      <a:fillRect/>
                    </a:stretch>
                  </pic:blipFill>
                  <pic:spPr>
                    <a:xfrm>
                      <a:off x="0" y="0"/>
                      <a:ext cx="4521718" cy="7512081"/>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7"/>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安徒恩首饰 在 </w:t>
      </w:r>
      <w:r>
        <w:rPr>
          <w:rFonts w:ascii="Times New Roman" w:eastAsia="Times New Roman"/>
          <w:b/>
          <w:color w:val="1A1A1A"/>
          <w:sz w:val="24"/>
        </w:rPr>
        <w:t>NPC</w:t>
      </w:r>
      <w:r>
        <w:rPr>
          <w:rFonts w:ascii="Times New Roman" w:eastAsia="Times New Roman"/>
          <w:b/>
          <w:color w:val="1A1A1A"/>
          <w:spacing w:val="-10"/>
          <w:sz w:val="24"/>
        </w:rPr>
        <w:t xml:space="preserve"> </w:t>
      </w:r>
      <w:r>
        <w:rPr>
          <w:rFonts w:hint="eastAsia" w:ascii="Noto Sans CJK HK" w:eastAsia="Noto Sans CJK HK"/>
          <w:b/>
          <w:color w:val="1A1A1A"/>
          <w:spacing w:val="-1"/>
          <w:sz w:val="24"/>
        </w:rPr>
        <w:t>辛达 做</w:t>
      </w:r>
    </w:p>
    <w:p>
      <w:pPr>
        <w:pStyle w:val="5"/>
        <w:spacing w:before="11"/>
        <w:rPr>
          <w:rFonts w:ascii="Noto Sans CJK HK"/>
          <w:b/>
          <w:sz w:val="11"/>
        </w:rPr>
      </w:pPr>
      <w:r>
        <w:drawing>
          <wp:anchor distT="0" distB="0" distL="0" distR="0" simplePos="0" relativeHeight="251668480" behindDoc="1" locked="0" layoutInCell="1" allowOverlap="1">
            <wp:simplePos x="0" y="0"/>
            <wp:positionH relativeFrom="page">
              <wp:posOffset>899160</wp:posOffset>
            </wp:positionH>
            <wp:positionV relativeFrom="paragraph">
              <wp:posOffset>153670</wp:posOffset>
            </wp:positionV>
            <wp:extent cx="4660265" cy="4660265"/>
            <wp:effectExtent l="0" t="0" r="0" b="0"/>
            <wp:wrapTopAndBottom/>
            <wp:docPr id="42" name="Image 42" descr="descript"/>
            <wp:cNvGraphicFramePr/>
            <a:graphic xmlns:a="http://schemas.openxmlformats.org/drawingml/2006/main">
              <a:graphicData uri="http://schemas.openxmlformats.org/drawingml/2006/picture">
                <pic:pic xmlns:pic="http://schemas.openxmlformats.org/drawingml/2006/picture">
                  <pic:nvPicPr>
                    <pic:cNvPr id="42" name="Image 42" descr="descript"/>
                    <pic:cNvPicPr/>
                  </pic:nvPicPr>
                  <pic:blipFill>
                    <a:blip r:embed="rId40" cstate="print"/>
                    <a:stretch>
                      <a:fillRect/>
                    </a:stretch>
                  </pic:blipFill>
                  <pic:spPr>
                    <a:xfrm>
                      <a:off x="0" y="0"/>
                      <a:ext cx="4660582" cy="4660582"/>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7"/>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卢克首饰 在 </w:t>
      </w:r>
      <w:r>
        <w:rPr>
          <w:rFonts w:ascii="Times New Roman" w:eastAsia="Times New Roman"/>
          <w:b/>
          <w:color w:val="1A1A1A"/>
          <w:sz w:val="24"/>
        </w:rPr>
        <w:t>NPC</w:t>
      </w:r>
      <w:r>
        <w:rPr>
          <w:rFonts w:ascii="Times New Roman" w:eastAsia="Times New Roman"/>
          <w:b/>
          <w:color w:val="1A1A1A"/>
          <w:spacing w:val="-10"/>
          <w:sz w:val="24"/>
        </w:rPr>
        <w:t xml:space="preserve"> </w:t>
      </w:r>
      <w:r>
        <w:rPr>
          <w:rFonts w:hint="eastAsia" w:ascii="Noto Sans CJK HK" w:eastAsia="Noto Sans CJK HK"/>
          <w:b/>
          <w:color w:val="A21515"/>
          <w:spacing w:val="1"/>
          <w:sz w:val="24"/>
        </w:rPr>
        <w:t xml:space="preserve">占卜师希莫娜 </w:t>
      </w:r>
      <w:r>
        <w:rPr>
          <w:rFonts w:hint="eastAsia" w:ascii="Noto Sans CJK HK" w:eastAsia="Noto Sans CJK HK"/>
          <w:b/>
          <w:color w:val="1A1A1A"/>
          <w:spacing w:val="-10"/>
          <w:sz w:val="24"/>
        </w:rPr>
        <w:t>做</w:t>
      </w:r>
    </w:p>
    <w:p>
      <w:pPr>
        <w:spacing w:before="72"/>
        <w:ind w:left="452" w:right="0" w:firstLine="0"/>
        <w:jc w:val="left"/>
        <w:rPr>
          <w:rFonts w:hint="eastAsia" w:ascii="Noto Sans CJK HK" w:eastAsia="Noto Sans CJK HK"/>
          <w:b/>
          <w:sz w:val="28"/>
        </w:rPr>
      </w:pPr>
      <w:r>
        <w:rPr>
          <w:rFonts w:ascii="Times New Roman" w:eastAsia="Times New Roman"/>
          <w:b/>
          <w:sz w:val="32"/>
        </w:rPr>
        <w:t>3</w:t>
      </w:r>
      <w:r>
        <w:rPr>
          <w:rFonts w:hint="eastAsia" w:ascii="Noto Sans CJK HK" w:eastAsia="Noto Sans CJK HK"/>
          <w:b/>
          <w:spacing w:val="23"/>
          <w:sz w:val="32"/>
        </w:rPr>
        <w:t>、</w:t>
      </w:r>
      <w:r>
        <w:rPr>
          <w:rFonts w:hint="eastAsia" w:ascii="Noto Sans CJK HK" w:eastAsia="Noto Sans CJK HK"/>
          <w:b/>
          <w:color w:val="1A1A1A"/>
          <w:spacing w:val="16"/>
          <w:sz w:val="28"/>
        </w:rPr>
        <w:t xml:space="preserve">左右槽 </w:t>
      </w:r>
      <w:r>
        <w:rPr>
          <w:rFonts w:hint="eastAsia" w:ascii="Noto Sans CJK HK" w:eastAsia="Noto Sans CJK HK"/>
          <w:b/>
          <w:color w:val="FF0000"/>
          <w:spacing w:val="-2"/>
          <w:sz w:val="28"/>
        </w:rPr>
        <w:t>双击可放大图片</w:t>
      </w:r>
    </w:p>
    <w:p>
      <w:pPr>
        <w:pStyle w:val="9"/>
        <w:numPr>
          <w:ilvl w:val="0"/>
          <w:numId w:val="8"/>
        </w:numPr>
        <w:tabs>
          <w:tab w:val="left" w:pos="716"/>
        </w:tabs>
        <w:spacing w:before="110" w:after="0" w:line="240" w:lineRule="auto"/>
        <w:ind w:left="716" w:right="0" w:hanging="600"/>
        <w:jc w:val="left"/>
        <w:rPr>
          <w:rFonts w:hint="eastAsia" w:ascii="Noto Sans CJK HK" w:hAnsi="Noto Sans CJK HK" w:eastAsia="Noto Sans CJK HK"/>
          <w:b/>
          <w:sz w:val="24"/>
        </w:rPr>
      </w:pPr>
      <w:r>
        <w:rPr>
          <w:rFonts w:hint="eastAsia" w:ascii="Noto Sans CJK HK" w:hAnsi="Noto Sans CJK HK" w:eastAsia="Noto Sans CJK HK"/>
          <w:b/>
          <w:color w:val="1A1A1A"/>
          <w:spacing w:val="2"/>
          <w:sz w:val="24"/>
        </w:rPr>
        <w:t xml:space="preserve">幽灵船左右槽 在海港的 </w:t>
      </w:r>
      <w:r>
        <w:rPr>
          <w:rFonts w:ascii="Times New Roman" w:hAnsi="Times New Roman" w:eastAsia="Times New Roman"/>
          <w:b/>
          <w:color w:val="1A1A1A"/>
          <w:sz w:val="24"/>
        </w:rPr>
        <w:t>NPC</w:t>
      </w:r>
      <w:r>
        <w:rPr>
          <w:rFonts w:ascii="Times New Roman" w:hAnsi="Times New Roman" w:eastAsia="Times New Roman"/>
          <w:b/>
          <w:color w:val="1A1A1A"/>
          <w:spacing w:val="6"/>
          <w:sz w:val="24"/>
        </w:rPr>
        <w:t xml:space="preserve"> </w:t>
      </w:r>
      <w:r>
        <w:rPr>
          <w:rFonts w:hint="eastAsia" w:ascii="Noto Sans CJK HK" w:hAnsi="Noto Sans CJK HK" w:eastAsia="Noto Sans CJK HK"/>
          <w:b/>
          <w:color w:val="1A1A1A"/>
          <w:sz w:val="24"/>
        </w:rPr>
        <w:t>贝伦</w:t>
      </w:r>
      <w:r>
        <w:rPr>
          <w:rFonts w:ascii="Times New Roman" w:hAnsi="Times New Roman" w:eastAsia="Times New Roman"/>
          <w:b/>
          <w:color w:val="1A1A1A"/>
          <w:spacing w:val="-108"/>
          <w:sz w:val="24"/>
        </w:rPr>
        <w:t>·</w:t>
      </w:r>
      <w:r>
        <w:rPr>
          <w:rFonts w:hint="eastAsia" w:ascii="Noto Sans CJK HK" w:hAnsi="Noto Sans CJK HK" w:eastAsia="Noto Sans CJK HK"/>
          <w:b/>
          <w:color w:val="1A1A1A"/>
          <w:spacing w:val="2"/>
          <w:sz w:val="24"/>
        </w:rPr>
        <w:t>博内哥特 做</w:t>
      </w:r>
    </w:p>
    <w:p>
      <w:pPr>
        <w:pStyle w:val="5"/>
        <w:spacing w:before="11"/>
        <w:rPr>
          <w:rFonts w:ascii="Noto Sans CJK HK"/>
          <w:b/>
          <w:sz w:val="11"/>
        </w:rPr>
      </w:pPr>
      <w:r>
        <w:drawing>
          <wp:anchor distT="0" distB="0" distL="0" distR="0" simplePos="0" relativeHeight="251669504" behindDoc="1" locked="0" layoutInCell="1" allowOverlap="1">
            <wp:simplePos x="0" y="0"/>
            <wp:positionH relativeFrom="page">
              <wp:posOffset>899160</wp:posOffset>
            </wp:positionH>
            <wp:positionV relativeFrom="paragraph">
              <wp:posOffset>153670</wp:posOffset>
            </wp:positionV>
            <wp:extent cx="5727700" cy="4533265"/>
            <wp:effectExtent l="0" t="0" r="0" b="0"/>
            <wp:wrapTopAndBottom/>
            <wp:docPr id="43" name="Image 43" descr="descript"/>
            <wp:cNvGraphicFramePr/>
            <a:graphic xmlns:a="http://schemas.openxmlformats.org/drawingml/2006/main">
              <a:graphicData uri="http://schemas.openxmlformats.org/drawingml/2006/picture">
                <pic:pic xmlns:pic="http://schemas.openxmlformats.org/drawingml/2006/picture">
                  <pic:nvPicPr>
                    <pic:cNvPr id="43" name="Image 43" descr="descript"/>
                    <pic:cNvPicPr/>
                  </pic:nvPicPr>
                  <pic:blipFill>
                    <a:blip r:embed="rId41" cstate="print"/>
                    <a:stretch>
                      <a:fillRect/>
                    </a:stretch>
                  </pic:blipFill>
                  <pic:spPr>
                    <a:xfrm>
                      <a:off x="0" y="0"/>
                      <a:ext cx="5727386" cy="4533423"/>
                    </a:xfrm>
                    <a:prstGeom prst="rect">
                      <a:avLst/>
                    </a:prstGeom>
                  </pic:spPr>
                </pic:pic>
              </a:graphicData>
            </a:graphic>
          </wp:anchor>
        </w:drawing>
      </w:r>
    </w:p>
    <w:p>
      <w:pPr>
        <w:pStyle w:val="9"/>
        <w:numPr>
          <w:ilvl w:val="0"/>
          <w:numId w:val="8"/>
        </w:numPr>
        <w:tabs>
          <w:tab w:val="left" w:pos="716"/>
        </w:tabs>
        <w:spacing w:before="20" w:after="0" w:line="240" w:lineRule="auto"/>
        <w:ind w:left="716" w:right="0" w:hanging="600"/>
        <w:jc w:val="left"/>
        <w:rPr>
          <w:rFonts w:hint="eastAsia" w:ascii="Noto Sans CJK HK" w:hAnsi="Noto Sans CJK HK" w:eastAsia="Noto Sans CJK HK"/>
          <w:b/>
          <w:sz w:val="24"/>
        </w:rPr>
      </w:pPr>
      <w:r>
        <w:rPr>
          <w:rFonts w:hint="eastAsia" w:ascii="Noto Sans CJK HK" w:hAnsi="Noto Sans CJK HK" w:eastAsia="Noto Sans CJK HK"/>
          <w:b/>
          <w:color w:val="1A1A1A"/>
          <w:sz w:val="24"/>
        </w:rPr>
        <w:t>青龙左右槽</w:t>
      </w:r>
      <w:r>
        <w:rPr>
          <w:rFonts w:hint="eastAsia" w:ascii="Noto Sans CJK HK" w:hAnsi="Noto Sans CJK HK" w:eastAsia="Noto Sans CJK HK"/>
          <w:b/>
          <w:color w:val="1A1A1A"/>
          <w:spacing w:val="68"/>
          <w:w w:val="150"/>
          <w:sz w:val="24"/>
        </w:rPr>
        <w:t xml:space="preserve"> </w:t>
      </w:r>
      <w:r>
        <w:rPr>
          <w:rFonts w:hint="eastAsia" w:ascii="Noto Sans CJK HK" w:hAnsi="Noto Sans CJK HK" w:eastAsia="Noto Sans CJK HK"/>
          <w:b/>
          <w:color w:val="1A1A1A"/>
          <w:spacing w:val="10"/>
          <w:sz w:val="24"/>
        </w:rPr>
        <w:t xml:space="preserve">在 </w:t>
      </w:r>
      <w:r>
        <w:rPr>
          <w:rFonts w:ascii="Times New Roman" w:hAnsi="Times New Roman" w:eastAsia="Times New Roman"/>
          <w:b/>
          <w:color w:val="1A1A1A"/>
          <w:sz w:val="24"/>
        </w:rPr>
        <w:t>NPC</w:t>
      </w:r>
      <w:r>
        <w:rPr>
          <w:rFonts w:ascii="Times New Roman" w:hAnsi="Times New Roman" w:eastAsia="Times New Roman"/>
          <w:b/>
          <w:color w:val="1A1A1A"/>
          <w:spacing w:val="4"/>
          <w:sz w:val="24"/>
        </w:rPr>
        <w:t xml:space="preserve"> </w:t>
      </w:r>
      <w:r>
        <w:rPr>
          <w:rFonts w:hint="eastAsia" w:ascii="Noto Sans CJK HK" w:hAnsi="Noto Sans CJK HK" w:eastAsia="Noto Sans CJK HK"/>
          <w:b/>
          <w:color w:val="1A1A1A"/>
          <w:sz w:val="24"/>
        </w:rPr>
        <w:t>素喃</w:t>
      </w:r>
      <w:r>
        <w:rPr>
          <w:rFonts w:ascii="Times New Roman" w:hAnsi="Times New Roman" w:eastAsia="Times New Roman"/>
          <w:b/>
          <w:color w:val="1A1A1A"/>
          <w:spacing w:val="-108"/>
          <w:sz w:val="24"/>
        </w:rPr>
        <w:t>·</w:t>
      </w:r>
      <w:r>
        <w:rPr>
          <w:rFonts w:hint="eastAsia" w:ascii="Noto Sans CJK HK" w:hAnsi="Noto Sans CJK HK" w:eastAsia="Noto Sans CJK HK"/>
          <w:b/>
          <w:color w:val="1A1A1A"/>
          <w:spacing w:val="2"/>
          <w:sz w:val="24"/>
        </w:rPr>
        <w:t>阿斯卡 做</w:t>
      </w:r>
    </w:p>
    <w:p>
      <w:pPr>
        <w:pStyle w:val="5"/>
        <w:spacing w:before="10"/>
        <w:rPr>
          <w:rFonts w:ascii="Noto Sans CJK HK"/>
          <w:b/>
          <w:sz w:val="11"/>
        </w:rPr>
      </w:pPr>
      <w:r>
        <w:drawing>
          <wp:anchor distT="0" distB="0" distL="0" distR="0" simplePos="0" relativeHeight="251669504" behindDoc="1" locked="0" layoutInCell="1" allowOverlap="1">
            <wp:simplePos x="0" y="0"/>
            <wp:positionH relativeFrom="page">
              <wp:posOffset>899160</wp:posOffset>
            </wp:positionH>
            <wp:positionV relativeFrom="paragraph">
              <wp:posOffset>153035</wp:posOffset>
            </wp:positionV>
            <wp:extent cx="5670550" cy="2437765"/>
            <wp:effectExtent l="0" t="0" r="0" b="0"/>
            <wp:wrapTopAndBottom/>
            <wp:docPr id="44" name="Image 44" descr="descript"/>
            <wp:cNvGraphicFramePr/>
            <a:graphic xmlns:a="http://schemas.openxmlformats.org/drawingml/2006/main">
              <a:graphicData uri="http://schemas.openxmlformats.org/drawingml/2006/picture">
                <pic:pic xmlns:pic="http://schemas.openxmlformats.org/drawingml/2006/picture">
                  <pic:nvPicPr>
                    <pic:cNvPr id="44" name="Image 44" descr="descript"/>
                    <pic:cNvPicPr/>
                  </pic:nvPicPr>
                  <pic:blipFill>
                    <a:blip r:embed="rId42" cstate="print"/>
                    <a:stretch>
                      <a:fillRect/>
                    </a:stretch>
                  </pic:blipFill>
                  <pic:spPr>
                    <a:xfrm>
                      <a:off x="0" y="0"/>
                      <a:ext cx="5670542" cy="2437733"/>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8"/>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巨龙左右槽 在月溪镇的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1"/>
          <w:sz w:val="24"/>
        </w:rPr>
        <w:t>念气达人九龙 做</w:t>
      </w:r>
    </w:p>
    <w:p>
      <w:pPr>
        <w:pStyle w:val="5"/>
        <w:spacing w:before="11"/>
        <w:rPr>
          <w:rFonts w:ascii="Noto Sans CJK HK"/>
          <w:b/>
          <w:sz w:val="11"/>
        </w:rPr>
      </w:pPr>
      <w:r>
        <w:drawing>
          <wp:anchor distT="0" distB="0" distL="0" distR="0" simplePos="0" relativeHeight="251670528" behindDoc="1" locked="0" layoutInCell="1" allowOverlap="1">
            <wp:simplePos x="0" y="0"/>
            <wp:positionH relativeFrom="page">
              <wp:posOffset>899160</wp:posOffset>
            </wp:positionH>
            <wp:positionV relativeFrom="paragraph">
              <wp:posOffset>153670</wp:posOffset>
            </wp:positionV>
            <wp:extent cx="5739765" cy="2640965"/>
            <wp:effectExtent l="0" t="0" r="0" b="0"/>
            <wp:wrapTopAndBottom/>
            <wp:docPr id="45" name="Image 45" descr="descript"/>
            <wp:cNvGraphicFramePr/>
            <a:graphic xmlns:a="http://schemas.openxmlformats.org/drawingml/2006/main">
              <a:graphicData uri="http://schemas.openxmlformats.org/drawingml/2006/picture">
                <pic:pic xmlns:pic="http://schemas.openxmlformats.org/drawingml/2006/picture">
                  <pic:nvPicPr>
                    <pic:cNvPr id="45" name="Image 45" descr="descript"/>
                    <pic:cNvPicPr/>
                  </pic:nvPicPr>
                  <pic:blipFill>
                    <a:blip r:embed="rId43" cstate="print"/>
                    <a:stretch>
                      <a:fillRect/>
                    </a:stretch>
                  </pic:blipFill>
                  <pic:spPr>
                    <a:xfrm>
                      <a:off x="0" y="0"/>
                      <a:ext cx="5740015" cy="2640711"/>
                    </a:xfrm>
                    <a:prstGeom prst="rect">
                      <a:avLst/>
                    </a:prstGeom>
                  </pic:spPr>
                </pic:pic>
              </a:graphicData>
            </a:graphic>
          </wp:anchor>
        </w:drawing>
      </w:r>
    </w:p>
    <w:p>
      <w:pPr>
        <w:pStyle w:val="9"/>
        <w:numPr>
          <w:ilvl w:val="0"/>
          <w:numId w:val="8"/>
        </w:numPr>
        <w:tabs>
          <w:tab w:val="left" w:pos="716"/>
        </w:tabs>
        <w:spacing w:before="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安徒恩左右槽 在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2"/>
          <w:sz w:val="24"/>
        </w:rPr>
        <w:t>辛达 做</w:t>
      </w:r>
    </w:p>
    <w:p>
      <w:pPr>
        <w:pStyle w:val="5"/>
        <w:spacing w:before="4"/>
        <w:rPr>
          <w:rFonts w:ascii="Noto Sans CJK HK"/>
          <w:b/>
          <w:sz w:val="11"/>
        </w:rPr>
      </w:pPr>
      <w:r>
        <w:drawing>
          <wp:anchor distT="0" distB="0" distL="0" distR="0" simplePos="0" relativeHeight="251670528" behindDoc="1" locked="0" layoutInCell="1" allowOverlap="1">
            <wp:simplePos x="0" y="0"/>
            <wp:positionH relativeFrom="page">
              <wp:posOffset>899160</wp:posOffset>
            </wp:positionH>
            <wp:positionV relativeFrom="paragraph">
              <wp:posOffset>149225</wp:posOffset>
            </wp:positionV>
            <wp:extent cx="5717540" cy="2629535"/>
            <wp:effectExtent l="0" t="0" r="0" b="0"/>
            <wp:wrapTopAndBottom/>
            <wp:docPr id="46" name="Image 46" descr="descript"/>
            <wp:cNvGraphicFramePr/>
            <a:graphic xmlns:a="http://schemas.openxmlformats.org/drawingml/2006/main">
              <a:graphicData uri="http://schemas.openxmlformats.org/drawingml/2006/picture">
                <pic:pic xmlns:pic="http://schemas.openxmlformats.org/drawingml/2006/picture">
                  <pic:nvPicPr>
                    <pic:cNvPr id="46" name="Image 46" descr="descript"/>
                    <pic:cNvPicPr/>
                  </pic:nvPicPr>
                  <pic:blipFill>
                    <a:blip r:embed="rId44" cstate="print"/>
                    <a:stretch>
                      <a:fillRect/>
                    </a:stretch>
                  </pic:blipFill>
                  <pic:spPr>
                    <a:xfrm>
                      <a:off x="0" y="0"/>
                      <a:ext cx="5717774" cy="2629662"/>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8"/>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卢克左右槽 在 </w:t>
      </w:r>
      <w:r>
        <w:rPr>
          <w:rFonts w:ascii="Times New Roman" w:eastAsia="Times New Roman"/>
          <w:b/>
          <w:color w:val="1A1A1A"/>
          <w:sz w:val="24"/>
        </w:rPr>
        <w:t>NPC</w:t>
      </w:r>
      <w:r>
        <w:rPr>
          <w:rFonts w:ascii="Times New Roman" w:eastAsia="Times New Roman"/>
          <w:b/>
          <w:color w:val="1A1A1A"/>
          <w:spacing w:val="-10"/>
          <w:sz w:val="24"/>
        </w:rPr>
        <w:t xml:space="preserve"> </w:t>
      </w:r>
      <w:r>
        <w:rPr>
          <w:rFonts w:hint="eastAsia" w:ascii="Noto Sans CJK HK" w:eastAsia="Noto Sans CJK HK"/>
          <w:b/>
          <w:color w:val="A21515"/>
          <w:spacing w:val="1"/>
          <w:sz w:val="24"/>
        </w:rPr>
        <w:t xml:space="preserve">占卜师希莫娜 </w:t>
      </w:r>
      <w:r>
        <w:rPr>
          <w:rFonts w:hint="eastAsia" w:ascii="Noto Sans CJK HK" w:eastAsia="Noto Sans CJK HK"/>
          <w:b/>
          <w:color w:val="1A1A1A"/>
          <w:spacing w:val="-10"/>
          <w:sz w:val="24"/>
        </w:rPr>
        <w:t>做</w:t>
      </w:r>
    </w:p>
    <w:p>
      <w:pPr>
        <w:spacing w:before="72"/>
        <w:ind w:left="452" w:right="0" w:firstLine="0"/>
        <w:jc w:val="left"/>
        <w:rPr>
          <w:rFonts w:hint="eastAsia" w:ascii="Noto Sans CJK HK" w:eastAsia="Noto Sans CJK HK"/>
          <w:b/>
          <w:sz w:val="28"/>
        </w:rPr>
      </w:pPr>
      <w:r>
        <w:rPr>
          <w:rFonts w:ascii="Times New Roman" w:eastAsia="Times New Roman"/>
          <w:b/>
          <w:sz w:val="32"/>
        </w:rPr>
        <w:t>4</w:t>
      </w:r>
      <w:r>
        <w:rPr>
          <w:rFonts w:hint="eastAsia" w:ascii="Noto Sans CJK HK" w:eastAsia="Noto Sans CJK HK"/>
          <w:b/>
          <w:spacing w:val="19"/>
          <w:sz w:val="32"/>
        </w:rPr>
        <w:t>、</w:t>
      </w:r>
      <w:r>
        <w:rPr>
          <w:rFonts w:hint="eastAsia" w:ascii="Noto Sans CJK HK" w:eastAsia="Noto Sans CJK HK"/>
          <w:b/>
          <w:sz w:val="28"/>
        </w:rPr>
        <w:t>武器</w:t>
      </w:r>
      <w:r>
        <w:rPr>
          <w:rFonts w:hint="eastAsia" w:ascii="Noto Sans CJK HK" w:eastAsia="Noto Sans CJK HK"/>
          <w:b/>
          <w:color w:val="1A1A1A"/>
          <w:spacing w:val="-10"/>
          <w:sz w:val="28"/>
        </w:rPr>
        <w:t>篇</w:t>
      </w:r>
    </w:p>
    <w:p>
      <w:pPr>
        <w:pStyle w:val="9"/>
        <w:numPr>
          <w:ilvl w:val="0"/>
          <w:numId w:val="9"/>
        </w:numPr>
        <w:tabs>
          <w:tab w:val="left" w:pos="716"/>
        </w:tabs>
        <w:spacing w:before="110"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pacing w:val="7"/>
          <w:sz w:val="24"/>
        </w:rPr>
        <w:t xml:space="preserve">泰拉石武器 在 </w:t>
      </w:r>
      <w:r>
        <w:rPr>
          <w:rFonts w:ascii="Times New Roman" w:eastAsia="Times New Roman"/>
          <w:b/>
          <w:color w:val="1A1A1A"/>
          <w:sz w:val="24"/>
        </w:rPr>
        <w:t>NPC</w:t>
      </w:r>
      <w:r>
        <w:rPr>
          <w:rFonts w:ascii="Times New Roman" w:eastAsia="Times New Roman"/>
          <w:b/>
          <w:color w:val="1A1A1A"/>
          <w:spacing w:val="-10"/>
          <w:sz w:val="24"/>
        </w:rPr>
        <w:t xml:space="preserve"> </w:t>
      </w:r>
      <w:r>
        <w:rPr>
          <w:rFonts w:hint="eastAsia" w:ascii="Noto Sans CJK HK" w:eastAsia="Noto Sans CJK HK"/>
          <w:b/>
          <w:color w:val="1A1A1A"/>
          <w:spacing w:val="-2"/>
          <w:sz w:val="24"/>
        </w:rPr>
        <w:t>林纳斯 做</w:t>
      </w:r>
    </w:p>
    <w:p>
      <w:pPr>
        <w:pStyle w:val="5"/>
        <w:spacing w:before="11"/>
        <w:rPr>
          <w:rFonts w:ascii="Noto Sans CJK HK"/>
          <w:b/>
          <w:sz w:val="11"/>
        </w:rPr>
      </w:pPr>
      <w:r>
        <w:drawing>
          <wp:anchor distT="0" distB="0" distL="0" distR="0" simplePos="0" relativeHeight="251671552" behindDoc="1" locked="0" layoutInCell="1" allowOverlap="1">
            <wp:simplePos x="0" y="0"/>
            <wp:positionH relativeFrom="page">
              <wp:posOffset>899160</wp:posOffset>
            </wp:positionH>
            <wp:positionV relativeFrom="paragraph">
              <wp:posOffset>153670</wp:posOffset>
            </wp:positionV>
            <wp:extent cx="2696845" cy="5303520"/>
            <wp:effectExtent l="0" t="0" r="0" b="0"/>
            <wp:wrapTopAndBottom/>
            <wp:docPr id="47" name="Image 47" descr="descript"/>
            <wp:cNvGraphicFramePr/>
            <a:graphic xmlns:a="http://schemas.openxmlformats.org/drawingml/2006/main">
              <a:graphicData uri="http://schemas.openxmlformats.org/drawingml/2006/picture">
                <pic:pic xmlns:pic="http://schemas.openxmlformats.org/drawingml/2006/picture">
                  <pic:nvPicPr>
                    <pic:cNvPr id="47" name="Image 47" descr="descript"/>
                    <pic:cNvPicPr/>
                  </pic:nvPicPr>
                  <pic:blipFill>
                    <a:blip r:embed="rId45" cstate="print"/>
                    <a:stretch>
                      <a:fillRect/>
                    </a:stretch>
                  </pic:blipFill>
                  <pic:spPr>
                    <a:xfrm>
                      <a:off x="0" y="0"/>
                      <a:ext cx="2696960" cy="5303520"/>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9"/>
        </w:numPr>
        <w:tabs>
          <w:tab w:val="left" w:pos="716"/>
        </w:tabs>
        <w:spacing w:before="0" w:after="0" w:line="431" w:lineRule="exact"/>
        <w:ind w:left="716" w:right="0" w:hanging="600"/>
        <w:jc w:val="left"/>
        <w:rPr>
          <w:rFonts w:hint="eastAsia" w:ascii="Noto Sans CJK HK" w:hAnsi="Noto Sans CJK HK" w:eastAsia="Noto Sans CJK HK"/>
          <w:b/>
          <w:sz w:val="24"/>
        </w:rPr>
      </w:pPr>
      <w:r>
        <w:rPr>
          <w:rFonts w:hint="eastAsia" w:ascii="Noto Sans CJK HK" w:hAnsi="Noto Sans CJK HK" w:eastAsia="Noto Sans CJK HK"/>
          <w:b/>
          <w:color w:val="1A1A1A"/>
          <w:spacing w:val="2"/>
          <w:sz w:val="24"/>
        </w:rPr>
        <w:t xml:space="preserve">镇魂武器 在海港的 </w:t>
      </w:r>
      <w:r>
        <w:rPr>
          <w:rFonts w:ascii="Times New Roman" w:hAnsi="Times New Roman" w:eastAsia="Times New Roman"/>
          <w:b/>
          <w:color w:val="1A1A1A"/>
          <w:sz w:val="24"/>
        </w:rPr>
        <w:t>NPC</w:t>
      </w:r>
      <w:r>
        <w:rPr>
          <w:rFonts w:ascii="Times New Roman" w:hAnsi="Times New Roman" w:eastAsia="Times New Roman"/>
          <w:b/>
          <w:color w:val="1A1A1A"/>
          <w:spacing w:val="5"/>
          <w:sz w:val="24"/>
        </w:rPr>
        <w:t xml:space="preserve"> </w:t>
      </w:r>
      <w:r>
        <w:rPr>
          <w:rFonts w:hint="eastAsia" w:ascii="Noto Sans CJK HK" w:hAnsi="Noto Sans CJK HK" w:eastAsia="Noto Sans CJK HK"/>
          <w:b/>
          <w:color w:val="1A1A1A"/>
          <w:sz w:val="24"/>
        </w:rPr>
        <w:t>贝伦</w:t>
      </w:r>
      <w:r>
        <w:rPr>
          <w:rFonts w:ascii="Times New Roman" w:hAnsi="Times New Roman" w:eastAsia="Times New Roman"/>
          <w:b/>
          <w:color w:val="1A1A1A"/>
          <w:spacing w:val="-108"/>
          <w:sz w:val="24"/>
        </w:rPr>
        <w:t>·</w:t>
      </w:r>
      <w:r>
        <w:rPr>
          <w:rFonts w:hint="eastAsia" w:ascii="Noto Sans CJK HK" w:hAnsi="Noto Sans CJK HK" w:eastAsia="Noto Sans CJK HK"/>
          <w:b/>
          <w:color w:val="1A1A1A"/>
          <w:spacing w:val="3"/>
          <w:sz w:val="24"/>
        </w:rPr>
        <w:t>博内哥特 做</w:t>
      </w:r>
    </w:p>
    <w:p>
      <w:pPr>
        <w:pStyle w:val="5"/>
        <w:spacing w:before="11"/>
        <w:rPr>
          <w:rFonts w:ascii="Noto Sans CJK HK"/>
          <w:b/>
          <w:sz w:val="11"/>
        </w:rPr>
      </w:pPr>
      <w:r>
        <w:drawing>
          <wp:anchor distT="0" distB="0" distL="0" distR="0" simplePos="0" relativeHeight="251671552" behindDoc="1" locked="0" layoutInCell="1" allowOverlap="1">
            <wp:simplePos x="0" y="0"/>
            <wp:positionH relativeFrom="page">
              <wp:posOffset>899160</wp:posOffset>
            </wp:positionH>
            <wp:positionV relativeFrom="paragraph">
              <wp:posOffset>153670</wp:posOffset>
            </wp:positionV>
            <wp:extent cx="2784475" cy="5208905"/>
            <wp:effectExtent l="0" t="0" r="0" b="0"/>
            <wp:wrapTopAndBottom/>
            <wp:docPr id="48" name="Image 48" descr="descript"/>
            <wp:cNvGraphicFramePr/>
            <a:graphic xmlns:a="http://schemas.openxmlformats.org/drawingml/2006/main">
              <a:graphicData uri="http://schemas.openxmlformats.org/drawingml/2006/picture">
                <pic:pic xmlns:pic="http://schemas.openxmlformats.org/drawingml/2006/picture">
                  <pic:nvPicPr>
                    <pic:cNvPr id="48" name="Image 48" descr="descript"/>
                    <pic:cNvPicPr/>
                  </pic:nvPicPr>
                  <pic:blipFill>
                    <a:blip r:embed="rId46" cstate="print"/>
                    <a:stretch>
                      <a:fillRect/>
                    </a:stretch>
                  </pic:blipFill>
                  <pic:spPr>
                    <a:xfrm>
                      <a:off x="0" y="0"/>
                      <a:ext cx="2784642" cy="5208651"/>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9"/>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9"/>
          <w:sz w:val="24"/>
        </w:rPr>
        <w:t xml:space="preserve">释魂武器 在 </w:t>
      </w:r>
      <w:r>
        <w:rPr>
          <w:rFonts w:ascii="Times New Roman" w:eastAsia="Times New Roman"/>
          <w:b/>
          <w:color w:val="1A1A1A"/>
          <w:sz w:val="24"/>
        </w:rPr>
        <w:t>NPC</w:t>
      </w:r>
      <w:r>
        <w:rPr>
          <w:rFonts w:ascii="Times New Roman" w:eastAsia="Times New Roman"/>
          <w:b/>
          <w:color w:val="1A1A1A"/>
          <w:spacing w:val="-11"/>
          <w:sz w:val="24"/>
        </w:rPr>
        <w:t xml:space="preserve"> </w:t>
      </w:r>
      <w:r>
        <w:rPr>
          <w:rFonts w:hint="eastAsia" w:ascii="Noto Sans CJK HK" w:eastAsia="Noto Sans CJK HK"/>
          <w:b/>
          <w:color w:val="1A1A1A"/>
          <w:spacing w:val="-1"/>
          <w:sz w:val="24"/>
        </w:rPr>
        <w:t>艾丽丝 做</w:t>
      </w:r>
    </w:p>
    <w:p>
      <w:pPr>
        <w:pStyle w:val="5"/>
        <w:spacing w:before="11"/>
        <w:rPr>
          <w:rFonts w:ascii="Noto Sans CJK HK"/>
          <w:b/>
          <w:sz w:val="11"/>
        </w:rPr>
      </w:pPr>
      <w:r>
        <w:drawing>
          <wp:anchor distT="0" distB="0" distL="0" distR="0" simplePos="0" relativeHeight="251672576" behindDoc="1" locked="0" layoutInCell="1" allowOverlap="1">
            <wp:simplePos x="0" y="0"/>
            <wp:positionH relativeFrom="page">
              <wp:posOffset>899160</wp:posOffset>
            </wp:positionH>
            <wp:positionV relativeFrom="paragraph">
              <wp:posOffset>153670</wp:posOffset>
            </wp:positionV>
            <wp:extent cx="2793365" cy="6379845"/>
            <wp:effectExtent l="0" t="0" r="0" b="0"/>
            <wp:wrapTopAndBottom/>
            <wp:docPr id="49" name="Image 49" descr="descript"/>
            <wp:cNvGraphicFramePr/>
            <a:graphic xmlns:a="http://schemas.openxmlformats.org/drawingml/2006/main">
              <a:graphicData uri="http://schemas.openxmlformats.org/drawingml/2006/picture">
                <pic:pic xmlns:pic="http://schemas.openxmlformats.org/drawingml/2006/picture">
                  <pic:nvPicPr>
                    <pic:cNvPr id="49" name="Image 49" descr="descript"/>
                    <pic:cNvPicPr/>
                  </pic:nvPicPr>
                  <pic:blipFill>
                    <a:blip r:embed="rId47" cstate="print"/>
                    <a:stretch>
                      <a:fillRect/>
                    </a:stretch>
                  </pic:blipFill>
                  <pic:spPr>
                    <a:xfrm>
                      <a:off x="0" y="0"/>
                      <a:ext cx="2793082" cy="6379845"/>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9"/>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2"/>
          <w:sz w:val="24"/>
        </w:rPr>
        <w:t>混沌星空武器 刷深渊掉率</w:t>
      </w:r>
    </w:p>
    <w:p>
      <w:pPr>
        <w:pStyle w:val="5"/>
        <w:spacing w:before="11"/>
        <w:rPr>
          <w:rFonts w:ascii="Noto Sans CJK HK"/>
          <w:b/>
          <w:sz w:val="11"/>
        </w:rPr>
      </w:pPr>
      <w:r>
        <w:drawing>
          <wp:anchor distT="0" distB="0" distL="0" distR="0" simplePos="0" relativeHeight="251672576" behindDoc="1" locked="0" layoutInCell="1" allowOverlap="1">
            <wp:simplePos x="0" y="0"/>
            <wp:positionH relativeFrom="page">
              <wp:posOffset>899160</wp:posOffset>
            </wp:positionH>
            <wp:positionV relativeFrom="paragraph">
              <wp:posOffset>153670</wp:posOffset>
            </wp:positionV>
            <wp:extent cx="2796540" cy="6666865"/>
            <wp:effectExtent l="0" t="0" r="0" b="0"/>
            <wp:wrapTopAndBottom/>
            <wp:docPr id="50" name="Image 50" descr="descript"/>
            <wp:cNvGraphicFramePr/>
            <a:graphic xmlns:a="http://schemas.openxmlformats.org/drawingml/2006/main">
              <a:graphicData uri="http://schemas.openxmlformats.org/drawingml/2006/picture">
                <pic:pic xmlns:pic="http://schemas.openxmlformats.org/drawingml/2006/picture">
                  <pic:nvPicPr>
                    <pic:cNvPr id="50" name="Image 50" descr="descript"/>
                    <pic:cNvPicPr/>
                  </pic:nvPicPr>
                  <pic:blipFill>
                    <a:blip r:embed="rId12" cstate="print"/>
                    <a:stretch>
                      <a:fillRect/>
                    </a:stretch>
                  </pic:blipFill>
                  <pic:spPr>
                    <a:xfrm>
                      <a:off x="0" y="0"/>
                      <a:ext cx="2796249" cy="6666928"/>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9"/>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z w:val="24"/>
        </w:rPr>
        <w:t xml:space="preserve">至尊武器 一次性购买 </w:t>
      </w:r>
      <w:r>
        <w:rPr>
          <w:rFonts w:ascii="Times New Roman" w:eastAsia="Times New Roman"/>
          <w:b/>
          <w:color w:val="1A1A1A"/>
          <w:sz w:val="24"/>
        </w:rPr>
        <w:t>2999</w:t>
      </w:r>
      <w:r>
        <w:rPr>
          <w:rFonts w:ascii="Times New Roman" w:eastAsia="Times New Roman"/>
          <w:b/>
          <w:color w:val="1A1A1A"/>
          <w:spacing w:val="-10"/>
          <w:sz w:val="24"/>
        </w:rPr>
        <w:t xml:space="preserve"> </w:t>
      </w:r>
      <w:r>
        <w:rPr>
          <w:rFonts w:hint="eastAsia" w:ascii="Noto Sans CJK HK" w:eastAsia="Noto Sans CJK HK"/>
          <w:b/>
          <w:color w:val="1A1A1A"/>
          <w:spacing w:val="-2"/>
          <w:sz w:val="24"/>
        </w:rPr>
        <w:t>块点卷，即可获得</w:t>
      </w:r>
    </w:p>
    <w:p>
      <w:pPr>
        <w:pStyle w:val="5"/>
        <w:spacing w:before="11"/>
        <w:rPr>
          <w:rFonts w:ascii="Noto Sans CJK HK"/>
          <w:b/>
          <w:sz w:val="11"/>
        </w:rPr>
      </w:pPr>
      <w:r>
        <w:drawing>
          <wp:anchor distT="0" distB="0" distL="0" distR="0" simplePos="0" relativeHeight="251673600" behindDoc="1" locked="0" layoutInCell="1" allowOverlap="1">
            <wp:simplePos x="0" y="0"/>
            <wp:positionH relativeFrom="page">
              <wp:posOffset>899160</wp:posOffset>
            </wp:positionH>
            <wp:positionV relativeFrom="paragraph">
              <wp:posOffset>153670</wp:posOffset>
            </wp:positionV>
            <wp:extent cx="2769235" cy="6582410"/>
            <wp:effectExtent l="0" t="0" r="0" b="0"/>
            <wp:wrapTopAndBottom/>
            <wp:docPr id="51" name="Image 51" descr="descript"/>
            <wp:cNvGraphicFramePr/>
            <a:graphic xmlns:a="http://schemas.openxmlformats.org/drawingml/2006/main">
              <a:graphicData uri="http://schemas.openxmlformats.org/drawingml/2006/picture">
                <pic:pic xmlns:pic="http://schemas.openxmlformats.org/drawingml/2006/picture">
                  <pic:nvPicPr>
                    <pic:cNvPr id="51" name="Image 51" descr="descript"/>
                    <pic:cNvPicPr/>
                  </pic:nvPicPr>
                  <pic:blipFill>
                    <a:blip r:embed="rId48" cstate="print"/>
                    <a:stretch>
                      <a:fillRect/>
                    </a:stretch>
                  </pic:blipFill>
                  <pic:spPr>
                    <a:xfrm>
                      <a:off x="0" y="0"/>
                      <a:ext cx="2768990" cy="6582251"/>
                    </a:xfrm>
                    <a:prstGeom prst="rect">
                      <a:avLst/>
                    </a:prstGeom>
                  </pic:spPr>
                </pic:pic>
              </a:graphicData>
            </a:graphic>
          </wp:anchor>
        </w:drawing>
      </w:r>
    </w:p>
    <w:p>
      <w:pPr>
        <w:spacing w:before="275"/>
        <w:ind w:left="452" w:right="0" w:firstLine="0"/>
        <w:jc w:val="left"/>
        <w:rPr>
          <w:rFonts w:hint="eastAsia" w:ascii="Noto Sans CJK HK" w:eastAsia="Noto Sans CJK HK"/>
          <w:b/>
          <w:sz w:val="28"/>
        </w:rPr>
      </w:pPr>
      <w:r>
        <w:rPr>
          <w:rFonts w:ascii="Times New Roman" w:eastAsia="Times New Roman"/>
          <w:b/>
          <w:sz w:val="32"/>
        </w:rPr>
        <w:t>5</w:t>
      </w:r>
      <w:r>
        <w:rPr>
          <w:rFonts w:hint="eastAsia" w:ascii="Noto Sans CJK HK" w:eastAsia="Noto Sans CJK HK"/>
          <w:b/>
          <w:spacing w:val="19"/>
          <w:sz w:val="32"/>
        </w:rPr>
        <w:t>、</w:t>
      </w:r>
      <w:r>
        <w:rPr>
          <w:rFonts w:hint="eastAsia" w:ascii="Noto Sans CJK HK" w:eastAsia="Noto Sans CJK HK"/>
          <w:b/>
          <w:color w:val="1A1A1A"/>
          <w:spacing w:val="-4"/>
          <w:sz w:val="28"/>
        </w:rPr>
        <w:t>纹章篇</w:t>
      </w:r>
    </w:p>
    <w:p>
      <w:pPr>
        <w:pStyle w:val="5"/>
        <w:rPr>
          <w:rFonts w:ascii="Noto Sans CJK HK"/>
          <w:b/>
          <w:sz w:val="12"/>
        </w:rPr>
      </w:pPr>
      <w:r>
        <w:drawing>
          <wp:anchor distT="0" distB="0" distL="0" distR="0" simplePos="0" relativeHeight="251673600" behindDoc="1" locked="0" layoutInCell="1" allowOverlap="1">
            <wp:simplePos x="0" y="0"/>
            <wp:positionH relativeFrom="page">
              <wp:posOffset>899160</wp:posOffset>
            </wp:positionH>
            <wp:positionV relativeFrom="paragraph">
              <wp:posOffset>158115</wp:posOffset>
            </wp:positionV>
            <wp:extent cx="5751830" cy="1207135"/>
            <wp:effectExtent l="0" t="0" r="0" b="0"/>
            <wp:wrapTopAndBottom/>
            <wp:docPr id="52" name="Image 52" descr="descript"/>
            <wp:cNvGraphicFramePr/>
            <a:graphic xmlns:a="http://schemas.openxmlformats.org/drawingml/2006/main">
              <a:graphicData uri="http://schemas.openxmlformats.org/drawingml/2006/picture">
                <pic:pic xmlns:pic="http://schemas.openxmlformats.org/drawingml/2006/picture">
                  <pic:nvPicPr>
                    <pic:cNvPr id="52" name="Image 52" descr="descript"/>
                    <pic:cNvPicPr/>
                  </pic:nvPicPr>
                  <pic:blipFill>
                    <a:blip r:embed="rId49" cstate="print"/>
                    <a:stretch>
                      <a:fillRect/>
                    </a:stretch>
                  </pic:blipFill>
                  <pic:spPr>
                    <a:xfrm>
                      <a:off x="0" y="0"/>
                      <a:ext cx="5751933" cy="1207008"/>
                    </a:xfrm>
                    <a:prstGeom prst="rect">
                      <a:avLst/>
                    </a:prstGeom>
                  </pic:spPr>
                </pic:pic>
              </a:graphicData>
            </a:graphic>
          </wp:anchor>
        </w:drawing>
      </w:r>
    </w:p>
    <w:p>
      <w:pPr>
        <w:spacing w:after="0"/>
        <w:rPr>
          <w:rFonts w:ascii="Noto Sans CJK HK"/>
          <w:sz w:val="12"/>
        </w:rPr>
        <w:sectPr>
          <w:pgSz w:w="11910" w:h="16840"/>
          <w:pgMar w:top="1280" w:right="780" w:bottom="280" w:left="1300" w:header="720" w:footer="720" w:gutter="0"/>
          <w:cols w:space="720" w:num="1"/>
        </w:sectPr>
      </w:pPr>
    </w:p>
    <w:p>
      <w:pPr>
        <w:pStyle w:val="5"/>
        <w:ind w:left="116"/>
        <w:rPr>
          <w:rFonts w:ascii="Noto Sans CJK HK"/>
          <w:sz w:val="20"/>
        </w:rPr>
      </w:pPr>
      <w:r>
        <w:rPr>
          <w:rFonts w:ascii="Noto Sans CJK HK"/>
          <w:sz w:val="20"/>
        </w:rPr>
        <w:drawing>
          <wp:inline distT="0" distB="0" distL="0" distR="0">
            <wp:extent cx="5759450" cy="1779905"/>
            <wp:effectExtent l="0" t="0" r="0" b="0"/>
            <wp:docPr id="53" name="Image 53" descr="descript"/>
            <wp:cNvGraphicFramePr/>
            <a:graphic xmlns:a="http://schemas.openxmlformats.org/drawingml/2006/main">
              <a:graphicData uri="http://schemas.openxmlformats.org/drawingml/2006/picture">
                <pic:pic xmlns:pic="http://schemas.openxmlformats.org/drawingml/2006/picture">
                  <pic:nvPicPr>
                    <pic:cNvPr id="53" name="Image 53" descr="descript"/>
                    <pic:cNvPicPr/>
                  </pic:nvPicPr>
                  <pic:blipFill>
                    <a:blip r:embed="rId50" cstate="print"/>
                    <a:stretch>
                      <a:fillRect/>
                    </a:stretch>
                  </pic:blipFill>
                  <pic:spPr>
                    <a:xfrm>
                      <a:off x="0" y="0"/>
                      <a:ext cx="5759812" cy="1780222"/>
                    </a:xfrm>
                    <a:prstGeom prst="rect">
                      <a:avLst/>
                    </a:prstGeom>
                  </pic:spPr>
                </pic:pic>
              </a:graphicData>
            </a:graphic>
          </wp:inline>
        </w:drawing>
      </w:r>
    </w:p>
    <w:p>
      <w:pPr>
        <w:spacing w:before="0"/>
        <w:ind w:left="452" w:right="0" w:firstLine="0"/>
        <w:jc w:val="left"/>
        <w:rPr>
          <w:rFonts w:hint="eastAsia" w:ascii="Noto Sans CJK HK" w:eastAsia="Noto Sans CJK HK"/>
          <w:b/>
          <w:sz w:val="28"/>
        </w:rPr>
      </w:pPr>
      <w:r>
        <w:rPr>
          <w:rFonts w:ascii="Times New Roman" w:eastAsia="Times New Roman"/>
          <w:b/>
          <w:sz w:val="32"/>
        </w:rPr>
        <w:t>6</w:t>
      </w:r>
      <w:r>
        <w:rPr>
          <w:rFonts w:hint="eastAsia" w:ascii="Noto Sans CJK HK" w:eastAsia="Noto Sans CJK HK"/>
          <w:b/>
          <w:spacing w:val="19"/>
          <w:sz w:val="32"/>
        </w:rPr>
        <w:t>、</w:t>
      </w:r>
      <w:r>
        <w:rPr>
          <w:rFonts w:hint="eastAsia" w:ascii="Noto Sans CJK HK" w:eastAsia="Noto Sans CJK HK"/>
          <w:b/>
          <w:color w:val="1A1A1A"/>
          <w:spacing w:val="-4"/>
          <w:sz w:val="28"/>
        </w:rPr>
        <w:t>宝珠篇</w:t>
      </w:r>
    </w:p>
    <w:p>
      <w:pPr>
        <w:pStyle w:val="9"/>
        <w:numPr>
          <w:ilvl w:val="0"/>
          <w:numId w:val="10"/>
        </w:numPr>
        <w:tabs>
          <w:tab w:val="left" w:pos="716"/>
        </w:tabs>
        <w:spacing w:before="107"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pacing w:val="-1"/>
          <w:sz w:val="24"/>
        </w:rPr>
        <w:t>史诗宝珠，在商城购买史诗宝珠罐子即可获得</w:t>
      </w:r>
    </w:p>
    <w:p>
      <w:pPr>
        <w:pStyle w:val="5"/>
        <w:spacing w:before="156"/>
        <w:rPr>
          <w:rFonts w:ascii="Noto Sans CJK HK"/>
          <w:b/>
          <w:sz w:val="20"/>
        </w:rPr>
      </w:pPr>
      <w:r>
        <w:drawing>
          <wp:anchor distT="0" distB="0" distL="0" distR="0" simplePos="0" relativeHeight="251674624" behindDoc="1" locked="0" layoutInCell="1" allowOverlap="1">
            <wp:simplePos x="0" y="0"/>
            <wp:positionH relativeFrom="page">
              <wp:posOffset>899160</wp:posOffset>
            </wp:positionH>
            <wp:positionV relativeFrom="paragraph">
              <wp:posOffset>353695</wp:posOffset>
            </wp:positionV>
            <wp:extent cx="3155950" cy="1323975"/>
            <wp:effectExtent l="0" t="0" r="0" b="0"/>
            <wp:wrapTopAndBottom/>
            <wp:docPr id="54" name="Image 54" descr="descript"/>
            <wp:cNvGraphicFramePr/>
            <a:graphic xmlns:a="http://schemas.openxmlformats.org/drawingml/2006/main">
              <a:graphicData uri="http://schemas.openxmlformats.org/drawingml/2006/picture">
                <pic:pic xmlns:pic="http://schemas.openxmlformats.org/drawingml/2006/picture">
                  <pic:nvPicPr>
                    <pic:cNvPr id="54" name="Image 54" descr="descript"/>
                    <pic:cNvPicPr/>
                  </pic:nvPicPr>
                  <pic:blipFill>
                    <a:blip r:embed="rId51" cstate="print"/>
                    <a:stretch>
                      <a:fillRect/>
                    </a:stretch>
                  </pic:blipFill>
                  <pic:spPr>
                    <a:xfrm>
                      <a:off x="0" y="0"/>
                      <a:ext cx="3155880" cy="1323975"/>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899160</wp:posOffset>
            </wp:positionH>
            <wp:positionV relativeFrom="paragraph">
              <wp:posOffset>2112010</wp:posOffset>
            </wp:positionV>
            <wp:extent cx="5755005" cy="1558925"/>
            <wp:effectExtent l="0" t="0" r="0" b="0"/>
            <wp:wrapTopAndBottom/>
            <wp:docPr id="55" name="Image 55" descr="descript"/>
            <wp:cNvGraphicFramePr/>
            <a:graphic xmlns:a="http://schemas.openxmlformats.org/drawingml/2006/main">
              <a:graphicData uri="http://schemas.openxmlformats.org/drawingml/2006/picture">
                <pic:pic xmlns:pic="http://schemas.openxmlformats.org/drawingml/2006/picture">
                  <pic:nvPicPr>
                    <pic:cNvPr id="55" name="Image 55" descr="descript"/>
                    <pic:cNvPicPr/>
                  </pic:nvPicPr>
                  <pic:blipFill>
                    <a:blip r:embed="rId52" cstate="print"/>
                    <a:stretch>
                      <a:fillRect/>
                    </a:stretch>
                  </pic:blipFill>
                  <pic:spPr>
                    <a:xfrm>
                      <a:off x="0" y="0"/>
                      <a:ext cx="5755094" cy="1559052"/>
                    </a:xfrm>
                    <a:prstGeom prst="rect">
                      <a:avLst/>
                    </a:prstGeom>
                  </pic:spPr>
                </pic:pic>
              </a:graphicData>
            </a:graphic>
          </wp:anchor>
        </w:drawing>
      </w:r>
    </w:p>
    <w:p>
      <w:pPr>
        <w:pStyle w:val="5"/>
        <w:spacing w:before="284"/>
        <w:rPr>
          <w:rFonts w:ascii="Noto Sans CJK HK"/>
          <w:b/>
          <w:sz w:val="20"/>
        </w:rPr>
      </w:pPr>
    </w:p>
    <w:p>
      <w:pPr>
        <w:pStyle w:val="9"/>
        <w:numPr>
          <w:ilvl w:val="0"/>
          <w:numId w:val="10"/>
        </w:numPr>
        <w:tabs>
          <w:tab w:val="left" w:pos="716"/>
        </w:tabs>
        <w:spacing w:before="295"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pacing w:val="-1"/>
          <w:sz w:val="24"/>
        </w:rPr>
        <w:t>称号宝珠，充值三千或者完成武神塔任务可获得碎片兑换</w:t>
      </w:r>
    </w:p>
    <w:p>
      <w:pPr>
        <w:spacing w:after="0" w:line="240" w:lineRule="auto"/>
        <w:jc w:val="left"/>
        <w:rPr>
          <w:rFonts w:hint="eastAsia" w:ascii="Noto Sans CJK HK" w:eastAsia="Noto Sans CJK HK"/>
          <w:sz w:val="24"/>
        </w:rPr>
        <w:sectPr>
          <w:pgSz w:w="11910" w:h="16840"/>
          <w:pgMar w:top="1920" w:right="780" w:bottom="280" w:left="1300" w:header="720" w:footer="720" w:gutter="0"/>
          <w:cols w:space="720" w:num="1"/>
        </w:sectPr>
      </w:pPr>
    </w:p>
    <w:p>
      <w:pPr>
        <w:spacing w:before="0" w:line="554" w:lineRule="exact"/>
        <w:ind w:left="452" w:right="0" w:firstLine="0"/>
        <w:jc w:val="left"/>
        <w:rPr>
          <w:rFonts w:hint="eastAsia" w:ascii="Noto Sans CJK HK" w:eastAsia="Noto Sans CJK HK"/>
          <w:b/>
          <w:sz w:val="28"/>
        </w:rPr>
      </w:pPr>
      <w:r>
        <w:rPr>
          <w:rFonts w:ascii="Times New Roman" w:eastAsia="Times New Roman"/>
          <w:b/>
          <w:sz w:val="32"/>
        </w:rPr>
        <w:t>7</w:t>
      </w:r>
      <w:r>
        <w:rPr>
          <w:rFonts w:hint="eastAsia" w:ascii="Noto Sans CJK HK" w:eastAsia="Noto Sans CJK HK"/>
          <w:b/>
          <w:spacing w:val="19"/>
          <w:sz w:val="32"/>
        </w:rPr>
        <w:t>、</w:t>
      </w:r>
      <w:r>
        <w:rPr>
          <w:rFonts w:hint="eastAsia" w:ascii="Noto Sans CJK HK" w:eastAsia="Noto Sans CJK HK"/>
          <w:b/>
          <w:color w:val="1A1A1A"/>
          <w:spacing w:val="-2"/>
          <w:sz w:val="28"/>
        </w:rPr>
        <w:t>宠物装备篇</w:t>
      </w:r>
    </w:p>
    <w:p>
      <w:pPr>
        <w:pStyle w:val="9"/>
        <w:numPr>
          <w:ilvl w:val="0"/>
          <w:numId w:val="11"/>
        </w:numPr>
        <w:tabs>
          <w:tab w:val="left" w:pos="716"/>
        </w:tabs>
        <w:spacing w:before="109" w:after="0" w:line="240" w:lineRule="auto"/>
        <w:ind w:left="716" w:right="0" w:hanging="600"/>
        <w:jc w:val="left"/>
        <w:rPr>
          <w:rFonts w:hint="eastAsia" w:ascii="Noto Sans CJK HK" w:eastAsia="Noto Sans CJK HK"/>
          <w:b/>
          <w:sz w:val="24"/>
        </w:rPr>
      </w:pPr>
      <w:r>
        <w:rPr>
          <w:rFonts w:hint="eastAsia" w:ascii="Noto Sans CJK HK" w:eastAsia="Noto Sans CJK HK"/>
          <w:b/>
          <w:color w:val="1A1A1A"/>
          <w:spacing w:val="-3"/>
          <w:sz w:val="24"/>
        </w:rPr>
        <w:t>异界卡片</w:t>
      </w:r>
    </w:p>
    <w:p>
      <w:pPr>
        <w:pStyle w:val="5"/>
        <w:spacing w:before="12"/>
        <w:rPr>
          <w:rFonts w:ascii="Noto Sans CJK HK"/>
          <w:b/>
          <w:sz w:val="11"/>
        </w:rPr>
      </w:pPr>
      <w:r>
        <w:drawing>
          <wp:anchor distT="0" distB="0" distL="0" distR="0" simplePos="0" relativeHeight="251675648" behindDoc="1" locked="0" layoutInCell="1" allowOverlap="1">
            <wp:simplePos x="0" y="0"/>
            <wp:positionH relativeFrom="page">
              <wp:posOffset>899160</wp:posOffset>
            </wp:positionH>
            <wp:positionV relativeFrom="paragraph">
              <wp:posOffset>154305</wp:posOffset>
            </wp:positionV>
            <wp:extent cx="5640705" cy="3120390"/>
            <wp:effectExtent l="0" t="0" r="0" b="0"/>
            <wp:wrapTopAndBottom/>
            <wp:docPr id="56" name="Image 56" descr="descript"/>
            <wp:cNvGraphicFramePr/>
            <a:graphic xmlns:a="http://schemas.openxmlformats.org/drawingml/2006/main">
              <a:graphicData uri="http://schemas.openxmlformats.org/drawingml/2006/picture">
                <pic:pic xmlns:pic="http://schemas.openxmlformats.org/drawingml/2006/picture">
                  <pic:nvPicPr>
                    <pic:cNvPr id="56" name="Image 56" descr="descript"/>
                    <pic:cNvPicPr/>
                  </pic:nvPicPr>
                  <pic:blipFill>
                    <a:blip r:embed="rId53" cstate="print"/>
                    <a:stretch>
                      <a:fillRect/>
                    </a:stretch>
                  </pic:blipFill>
                  <pic:spPr>
                    <a:xfrm>
                      <a:off x="0" y="0"/>
                      <a:ext cx="5640877" cy="3120390"/>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11"/>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5"/>
          <w:sz w:val="24"/>
        </w:rPr>
        <w:t>勋章</w:t>
      </w:r>
    </w:p>
    <w:p>
      <w:pPr>
        <w:pStyle w:val="5"/>
        <w:spacing w:before="11"/>
        <w:rPr>
          <w:rFonts w:ascii="Noto Sans CJK HK"/>
          <w:b/>
          <w:sz w:val="11"/>
        </w:rPr>
      </w:pPr>
      <w:r>
        <w:drawing>
          <wp:anchor distT="0" distB="0" distL="0" distR="0" simplePos="0" relativeHeight="251675648" behindDoc="1" locked="0" layoutInCell="1" allowOverlap="1">
            <wp:simplePos x="0" y="0"/>
            <wp:positionH relativeFrom="page">
              <wp:posOffset>899160</wp:posOffset>
            </wp:positionH>
            <wp:positionV relativeFrom="paragraph">
              <wp:posOffset>153670</wp:posOffset>
            </wp:positionV>
            <wp:extent cx="5727700" cy="4413885"/>
            <wp:effectExtent l="0" t="0" r="0" b="0"/>
            <wp:wrapTopAndBottom/>
            <wp:docPr id="57" name="Image 57" descr="descript"/>
            <wp:cNvGraphicFramePr/>
            <a:graphic xmlns:a="http://schemas.openxmlformats.org/drawingml/2006/main">
              <a:graphicData uri="http://schemas.openxmlformats.org/drawingml/2006/picture">
                <pic:pic xmlns:pic="http://schemas.openxmlformats.org/drawingml/2006/picture">
                  <pic:nvPicPr>
                    <pic:cNvPr id="57" name="Image 57" descr="descript"/>
                    <pic:cNvPicPr/>
                  </pic:nvPicPr>
                  <pic:blipFill>
                    <a:blip r:embed="rId54" cstate="print"/>
                    <a:stretch>
                      <a:fillRect/>
                    </a:stretch>
                  </pic:blipFill>
                  <pic:spPr>
                    <a:xfrm>
                      <a:off x="0" y="0"/>
                      <a:ext cx="5727718" cy="4413980"/>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9"/>
        <w:numPr>
          <w:ilvl w:val="0"/>
          <w:numId w:val="11"/>
        </w:numPr>
        <w:tabs>
          <w:tab w:val="left" w:pos="716"/>
        </w:tabs>
        <w:spacing w:before="0" w:after="0" w:line="431" w:lineRule="exact"/>
        <w:ind w:left="716" w:right="0" w:hanging="600"/>
        <w:jc w:val="left"/>
        <w:rPr>
          <w:rFonts w:hint="eastAsia" w:ascii="Noto Sans CJK HK" w:eastAsia="Noto Sans CJK HK"/>
          <w:b/>
          <w:sz w:val="24"/>
        </w:rPr>
      </w:pPr>
      <w:r>
        <w:rPr>
          <w:rFonts w:hint="eastAsia" w:ascii="Noto Sans CJK HK" w:eastAsia="Noto Sans CJK HK"/>
          <w:b/>
          <w:color w:val="1A1A1A"/>
          <w:spacing w:val="-2"/>
          <w:sz w:val="24"/>
        </w:rPr>
        <w:t>特殊宠物装备</w:t>
      </w:r>
    </w:p>
    <w:p>
      <w:pPr>
        <w:pStyle w:val="5"/>
        <w:spacing w:before="11"/>
        <w:rPr>
          <w:rFonts w:ascii="Noto Sans CJK HK"/>
          <w:b/>
          <w:sz w:val="11"/>
        </w:rPr>
      </w:pPr>
      <w:r>
        <w:drawing>
          <wp:anchor distT="0" distB="0" distL="0" distR="0" simplePos="0" relativeHeight="251676672" behindDoc="1" locked="0" layoutInCell="1" allowOverlap="1">
            <wp:simplePos x="0" y="0"/>
            <wp:positionH relativeFrom="page">
              <wp:posOffset>899160</wp:posOffset>
            </wp:positionH>
            <wp:positionV relativeFrom="paragraph">
              <wp:posOffset>153670</wp:posOffset>
            </wp:positionV>
            <wp:extent cx="3059430" cy="5183505"/>
            <wp:effectExtent l="0" t="0" r="0" b="0"/>
            <wp:wrapTopAndBottom/>
            <wp:docPr id="58" name="Image 58" descr="descript"/>
            <wp:cNvGraphicFramePr/>
            <a:graphic xmlns:a="http://schemas.openxmlformats.org/drawingml/2006/main">
              <a:graphicData uri="http://schemas.openxmlformats.org/drawingml/2006/picture">
                <pic:pic xmlns:pic="http://schemas.openxmlformats.org/drawingml/2006/picture">
                  <pic:nvPicPr>
                    <pic:cNvPr id="58" name="Image 58" descr="descript"/>
                    <pic:cNvPicPr/>
                  </pic:nvPicPr>
                  <pic:blipFill>
                    <a:blip r:embed="rId55" cstate="print"/>
                    <a:stretch>
                      <a:fillRect/>
                    </a:stretch>
                  </pic:blipFill>
                  <pic:spPr>
                    <a:xfrm>
                      <a:off x="0" y="0"/>
                      <a:ext cx="3059353" cy="5183314"/>
                    </a:xfrm>
                    <a:prstGeom prst="rect">
                      <a:avLst/>
                    </a:prstGeom>
                  </pic:spPr>
                </pic:pic>
              </a:graphicData>
            </a:graphic>
          </wp:anchor>
        </w:drawing>
      </w:r>
    </w:p>
    <w:p>
      <w:pPr>
        <w:spacing w:after="0"/>
        <w:rPr>
          <w:rFonts w:ascii="Noto Sans CJK HK"/>
          <w:sz w:val="11"/>
        </w:rPr>
        <w:sectPr>
          <w:pgSz w:w="11910" w:h="16840"/>
          <w:pgMar w:top="1280" w:right="780" w:bottom="280" w:left="1300" w:header="720" w:footer="720" w:gutter="0"/>
          <w:cols w:space="720" w:num="1"/>
        </w:sectPr>
      </w:pPr>
    </w:p>
    <w:p>
      <w:pPr>
        <w:pStyle w:val="5"/>
        <w:ind w:left="116"/>
        <w:rPr>
          <w:rFonts w:ascii="Noto Sans CJK HK"/>
          <w:sz w:val="20"/>
        </w:rPr>
      </w:pPr>
      <w:r>
        <w:rPr>
          <w:rFonts w:ascii="Noto Sans CJK HK"/>
          <w:sz w:val="20"/>
        </w:rPr>
        <w:drawing>
          <wp:inline distT="0" distB="0" distL="0" distR="0">
            <wp:extent cx="4483100" cy="4455795"/>
            <wp:effectExtent l="0" t="0" r="0" b="0"/>
            <wp:docPr id="59" name="Image 59" descr="descript"/>
            <wp:cNvGraphicFramePr/>
            <a:graphic xmlns:a="http://schemas.openxmlformats.org/drawingml/2006/main">
              <a:graphicData uri="http://schemas.openxmlformats.org/drawingml/2006/picture">
                <pic:pic xmlns:pic="http://schemas.openxmlformats.org/drawingml/2006/picture">
                  <pic:nvPicPr>
                    <pic:cNvPr id="59" name="Image 59" descr="descript"/>
                    <pic:cNvPicPr/>
                  </pic:nvPicPr>
                  <pic:blipFill>
                    <a:blip r:embed="rId56" cstate="print"/>
                    <a:stretch>
                      <a:fillRect/>
                    </a:stretch>
                  </pic:blipFill>
                  <pic:spPr>
                    <a:xfrm>
                      <a:off x="0" y="0"/>
                      <a:ext cx="4483412" cy="4456176"/>
                    </a:xfrm>
                    <a:prstGeom prst="rect">
                      <a:avLst/>
                    </a:prstGeom>
                  </pic:spPr>
                </pic:pic>
              </a:graphicData>
            </a:graphic>
          </wp:inline>
        </w:drawing>
      </w:r>
    </w:p>
    <w:p>
      <w:pPr>
        <w:pStyle w:val="2"/>
        <w:spacing w:before="496" w:line="664" w:lineRule="exact"/>
      </w:pPr>
      <w:r>
        <w:rPr>
          <w:color w:val="333333"/>
          <w:spacing w:val="-4"/>
        </w:rPr>
        <w:t>【装备总结】</w:t>
      </w:r>
    </w:p>
    <w:p>
      <w:pPr>
        <w:spacing w:before="0" w:line="718" w:lineRule="exact"/>
        <w:ind w:left="1076" w:right="0" w:firstLine="0"/>
        <w:jc w:val="left"/>
        <w:rPr>
          <w:rFonts w:hint="eastAsia" w:ascii="Noto Sans CJK HK" w:eastAsia="Noto Sans CJK HK"/>
          <w:b/>
          <w:sz w:val="30"/>
        </w:rPr>
      </w:pPr>
      <w:r>
        <w:rPr>
          <w:rFonts w:hint="eastAsia" w:ascii="Noto Sans CJK HK" w:eastAsia="Noto Sans CJK HK"/>
          <w:b/>
          <w:color w:val="FF0000"/>
          <w:spacing w:val="-34"/>
          <w:sz w:val="48"/>
        </w:rPr>
        <w:t>防具：</w:t>
      </w:r>
      <w:r>
        <w:rPr>
          <w:rFonts w:hint="eastAsia" w:ascii="Noto Sans CJK HK" w:eastAsia="Noto Sans CJK HK"/>
          <w:b/>
          <w:spacing w:val="-11"/>
          <w:sz w:val="30"/>
        </w:rPr>
        <w:t>每日任务制作，三阶段开始可以打异界气息，各个职</w:t>
      </w:r>
    </w:p>
    <w:p>
      <w:pPr>
        <w:spacing w:before="13" w:line="172" w:lineRule="auto"/>
        <w:ind w:left="116" w:right="633" w:firstLine="0"/>
        <w:jc w:val="left"/>
        <w:rPr>
          <w:rFonts w:hint="eastAsia" w:ascii="Noto Sans CJK HK" w:eastAsia="Noto Sans CJK HK"/>
          <w:b/>
          <w:sz w:val="30"/>
        </w:rPr>
      </w:pPr>
      <w:r>
        <w:rPr>
          <w:rFonts w:hint="eastAsia" w:ascii="Noto Sans CJK HK" w:eastAsia="Noto Sans CJK HK"/>
          <w:b/>
          <w:spacing w:val="-2"/>
          <w:sz w:val="30"/>
        </w:rPr>
        <w:t>业根据精通选择对应的防具，防具的设计思路大概是基础属性统一，再加上职业特色做对应的调整。</w:t>
      </w:r>
    </w:p>
    <w:p>
      <w:pPr>
        <w:spacing w:before="503" w:line="807" w:lineRule="exact"/>
        <w:ind w:left="1076" w:right="0" w:firstLine="0"/>
        <w:jc w:val="left"/>
        <w:rPr>
          <w:rFonts w:hint="eastAsia" w:ascii="Noto Sans CJK HK" w:eastAsia="Noto Sans CJK HK"/>
          <w:b/>
          <w:sz w:val="30"/>
        </w:rPr>
      </w:pPr>
      <w:r>
        <w:rPr>
          <w:rFonts w:hint="eastAsia" w:ascii="Noto Sans CJK HK" w:eastAsia="Noto Sans CJK HK"/>
          <w:b/>
          <w:color w:val="FF0000"/>
          <w:spacing w:val="-34"/>
          <w:sz w:val="48"/>
        </w:rPr>
        <w:t>首饰：</w:t>
      </w:r>
      <w:r>
        <w:rPr>
          <w:rFonts w:hint="eastAsia" w:ascii="Noto Sans CJK HK" w:eastAsia="Noto Sans CJK HK"/>
          <w:b/>
          <w:spacing w:val="-11"/>
          <w:sz w:val="30"/>
        </w:rPr>
        <w:t>每日任务制作，三阶段开始可以打异界气息，属性统</w:t>
      </w:r>
    </w:p>
    <w:p>
      <w:pPr>
        <w:spacing w:before="0" w:line="468" w:lineRule="exact"/>
        <w:ind w:left="116" w:right="0" w:firstLine="0"/>
        <w:jc w:val="left"/>
        <w:rPr>
          <w:rFonts w:ascii="Noto Sans CJK HK" w:hAnsi="Noto Sans CJK HK"/>
          <w:b/>
          <w:sz w:val="30"/>
        </w:rPr>
      </w:pPr>
      <w:r>
        <w:rPr>
          <w:rFonts w:ascii="Noto Sans CJK HK" w:hAnsi="Noto Sans CJK HK"/>
          <w:b/>
          <w:spacing w:val="-10"/>
          <w:w w:val="110"/>
          <w:sz w:val="30"/>
        </w:rPr>
        <w:t>—</w:t>
      </w:r>
    </w:p>
    <w:p>
      <w:pPr>
        <w:pStyle w:val="5"/>
        <w:spacing w:before="215"/>
        <w:rPr>
          <w:rFonts w:ascii="Noto Sans CJK HK"/>
          <w:b/>
          <w:sz w:val="20"/>
        </w:rPr>
      </w:pPr>
    </w:p>
    <w:p>
      <w:pPr>
        <w:spacing w:after="0"/>
        <w:rPr>
          <w:rFonts w:ascii="Noto Sans CJK HK"/>
          <w:sz w:val="20"/>
        </w:rPr>
        <w:sectPr>
          <w:pgSz w:w="11910" w:h="16840"/>
          <w:pgMar w:top="1340" w:right="780" w:bottom="280" w:left="1300" w:header="720" w:footer="720" w:gutter="0"/>
          <w:cols w:space="720" w:num="1"/>
        </w:sectPr>
      </w:pPr>
    </w:p>
    <w:p>
      <w:pPr>
        <w:pStyle w:val="5"/>
        <w:spacing w:before="7"/>
        <w:rPr>
          <w:rFonts w:ascii="Noto Sans CJK HK"/>
          <w:b/>
          <w:sz w:val="30"/>
        </w:rPr>
      </w:pPr>
    </w:p>
    <w:p>
      <w:pPr>
        <w:spacing w:before="1"/>
        <w:ind w:left="116" w:right="0" w:firstLine="0"/>
        <w:jc w:val="left"/>
        <w:rPr>
          <w:rFonts w:hint="eastAsia" w:ascii="Noto Sans CJK HK" w:eastAsia="Noto Sans CJK HK"/>
          <w:b/>
          <w:sz w:val="30"/>
        </w:rPr>
      </w:pPr>
      <w:r>
        <w:rPr>
          <w:rFonts w:hint="eastAsia" w:ascii="Noto Sans CJK HK" w:eastAsia="Noto Sans CJK HK"/>
          <w:b/>
          <w:spacing w:val="-9"/>
          <w:sz w:val="30"/>
        </w:rPr>
        <w:t>性统一</w:t>
      </w:r>
    </w:p>
    <w:p>
      <w:pPr>
        <w:spacing w:before="0" w:line="765" w:lineRule="exact"/>
        <w:ind w:left="19" w:right="0" w:firstLine="0"/>
        <w:jc w:val="left"/>
        <w:rPr>
          <w:rFonts w:hint="eastAsia" w:ascii="Noto Sans CJK HK" w:eastAsia="Noto Sans CJK HK"/>
          <w:b/>
          <w:sz w:val="30"/>
        </w:rPr>
      </w:pPr>
      <w:r>
        <w:br w:type="column"/>
      </w:r>
      <w:r>
        <w:rPr>
          <w:rFonts w:hint="eastAsia" w:ascii="Noto Sans CJK HK" w:eastAsia="Noto Sans CJK HK"/>
          <w:b/>
          <w:color w:val="FF0000"/>
          <w:spacing w:val="-6"/>
          <w:sz w:val="48"/>
        </w:rPr>
        <w:t>左右槽：</w:t>
      </w:r>
      <w:r>
        <w:rPr>
          <w:rFonts w:hint="eastAsia" w:ascii="Noto Sans CJK HK" w:eastAsia="Noto Sans CJK HK"/>
          <w:b/>
          <w:spacing w:val="-7"/>
          <w:sz w:val="30"/>
        </w:rPr>
        <w:t>每日任务制作，三阶段开始可以打异界气息，属</w:t>
      </w:r>
    </w:p>
    <w:p>
      <w:pPr>
        <w:spacing w:after="0" w:line="765" w:lineRule="exact"/>
        <w:jc w:val="left"/>
        <w:rPr>
          <w:rFonts w:hint="eastAsia" w:ascii="Noto Sans CJK HK" w:eastAsia="Noto Sans CJK HK"/>
          <w:sz w:val="30"/>
        </w:rPr>
        <w:sectPr>
          <w:type w:val="continuous"/>
          <w:pgSz w:w="11910" w:h="16840"/>
          <w:pgMar w:top="1520" w:right="780" w:bottom="280" w:left="1300" w:header="720" w:footer="720" w:gutter="0"/>
          <w:cols w:equalWidth="0" w:num="2">
            <w:col w:w="1017" w:space="40"/>
            <w:col w:w="8773"/>
          </w:cols>
        </w:sectPr>
      </w:pPr>
    </w:p>
    <w:p>
      <w:pPr>
        <w:pStyle w:val="4"/>
        <w:spacing w:line="642" w:lineRule="exact"/>
        <w:ind w:left="1076"/>
      </w:pPr>
      <w:r>
        <w:rPr>
          <w:color w:val="FF0000"/>
          <w:spacing w:val="-6"/>
          <w:sz w:val="48"/>
        </w:rPr>
        <w:t>武器：</w:t>
      </w:r>
      <w:r>
        <w:rPr>
          <w:spacing w:val="-7"/>
        </w:rPr>
        <w:t>武器可以选择的比较多，根据搬砖，大号，玩具</w:t>
      </w:r>
    </w:p>
    <w:p>
      <w:pPr>
        <w:spacing w:before="17" w:line="172" w:lineRule="auto"/>
        <w:ind w:left="116" w:right="639" w:firstLine="0"/>
        <w:jc w:val="both"/>
        <w:rPr>
          <w:rFonts w:hint="eastAsia" w:ascii="Noto Sans CJK HK" w:eastAsia="Noto Sans CJK HK"/>
          <w:b/>
          <w:sz w:val="32"/>
        </w:rPr>
      </w:pPr>
      <w:r>
        <w:rPr>
          <w:rFonts w:hint="eastAsia" w:ascii="Noto Sans CJK HK" w:eastAsia="Noto Sans CJK HK"/>
          <w:b/>
          <w:spacing w:val="-14"/>
          <w:sz w:val="32"/>
        </w:rPr>
        <w:t>等不同的需求选择不同武器。每日任务能制作镇魂系列武器。深渊</w:t>
      </w:r>
      <w:r>
        <w:rPr>
          <w:rFonts w:hint="eastAsia" w:ascii="Noto Sans CJK HK" w:eastAsia="Noto Sans CJK HK"/>
          <w:b/>
          <w:spacing w:val="-15"/>
          <w:sz w:val="32"/>
        </w:rPr>
        <w:t>会掉落特色协助刷深渊的武器，搬砖党的最爱。最强武器有且仅有</w:t>
      </w:r>
      <w:r>
        <w:rPr>
          <w:rFonts w:hint="eastAsia" w:ascii="Noto Sans CJK HK" w:eastAsia="Noto Sans CJK HK"/>
          <w:b/>
          <w:spacing w:val="-2"/>
          <w:sz w:val="32"/>
        </w:rPr>
        <w:t>至尊系列武器，期待大佬的青睐。</w:t>
      </w:r>
    </w:p>
    <w:p>
      <w:pPr>
        <w:spacing w:before="316" w:line="807" w:lineRule="exact"/>
        <w:ind w:left="1076" w:right="0" w:firstLine="0"/>
        <w:jc w:val="left"/>
        <w:rPr>
          <w:rFonts w:hint="eastAsia" w:ascii="Noto Sans CJK HK" w:eastAsia="Noto Sans CJK HK"/>
          <w:b/>
          <w:sz w:val="30"/>
        </w:rPr>
      </w:pPr>
      <w:r>
        <w:rPr>
          <w:rFonts w:hint="eastAsia" w:ascii="Noto Sans CJK HK" w:eastAsia="Noto Sans CJK HK"/>
          <w:b/>
          <w:color w:val="FF0000"/>
          <w:spacing w:val="-34"/>
          <w:sz w:val="48"/>
        </w:rPr>
        <w:t>纹章：</w:t>
      </w:r>
      <w:r>
        <w:rPr>
          <w:rFonts w:hint="eastAsia" w:ascii="Noto Sans CJK HK" w:eastAsia="Noto Sans CJK HK"/>
          <w:b/>
          <w:spacing w:val="-10"/>
          <w:sz w:val="30"/>
        </w:rPr>
        <w:t>通过开启商店的纹章袖珍罐，快捷栏装备，多个可以</w:t>
      </w:r>
    </w:p>
    <w:p>
      <w:pPr>
        <w:spacing w:before="0" w:line="468" w:lineRule="exact"/>
        <w:ind w:left="116" w:right="0" w:firstLine="0"/>
        <w:jc w:val="left"/>
        <w:rPr>
          <w:rFonts w:hint="eastAsia" w:ascii="Noto Sans CJK HK" w:eastAsia="Noto Sans CJK HK"/>
          <w:b/>
          <w:sz w:val="30"/>
        </w:rPr>
      </w:pPr>
      <w:r>
        <w:rPr>
          <w:rFonts w:hint="eastAsia" w:ascii="Noto Sans CJK HK" w:eastAsia="Noto Sans CJK HK"/>
          <w:b/>
          <w:spacing w:val="-1"/>
          <w:sz w:val="30"/>
        </w:rPr>
        <w:t>同时生效，大佬必备，只展示部分，其他在赛利亚商店</w:t>
      </w:r>
    </w:p>
    <w:p>
      <w:pPr>
        <w:spacing w:before="271" w:line="807" w:lineRule="exact"/>
        <w:ind w:left="1076" w:right="0" w:firstLine="0"/>
        <w:jc w:val="left"/>
        <w:rPr>
          <w:rFonts w:hint="eastAsia" w:ascii="Noto Sans CJK HK" w:eastAsia="Noto Sans CJK HK"/>
          <w:b/>
          <w:sz w:val="30"/>
        </w:rPr>
      </w:pPr>
      <w:r>
        <w:rPr>
          <w:rFonts w:hint="eastAsia" w:ascii="Noto Sans CJK HK" w:eastAsia="Noto Sans CJK HK"/>
          <w:b/>
          <w:color w:val="FF0000"/>
          <w:spacing w:val="-34"/>
          <w:sz w:val="48"/>
        </w:rPr>
        <w:t>宝珠：</w:t>
      </w:r>
      <w:r>
        <w:rPr>
          <w:rFonts w:hint="eastAsia" w:ascii="Noto Sans CJK HK" w:eastAsia="Noto Sans CJK HK"/>
          <w:b/>
          <w:spacing w:val="-10"/>
          <w:sz w:val="30"/>
        </w:rPr>
        <w:t>通过开启商店的宝珠袖珍罐，打造必备，对伤害提升</w:t>
      </w:r>
    </w:p>
    <w:p>
      <w:pPr>
        <w:spacing w:before="0" w:line="468" w:lineRule="exact"/>
        <w:ind w:left="116" w:right="0" w:firstLine="0"/>
        <w:jc w:val="left"/>
        <w:rPr>
          <w:rFonts w:hint="eastAsia" w:ascii="Noto Sans CJK HK" w:eastAsia="Noto Sans CJK HK"/>
          <w:b/>
          <w:sz w:val="30"/>
        </w:rPr>
      </w:pPr>
      <w:r>
        <w:rPr>
          <w:rFonts w:hint="eastAsia" w:ascii="Noto Sans CJK HK" w:eastAsia="Noto Sans CJK HK"/>
          <w:b/>
          <w:spacing w:val="-1"/>
          <w:sz w:val="30"/>
        </w:rPr>
        <w:t>极大，只展示部分，其他在赛利亚商店</w:t>
      </w:r>
    </w:p>
    <w:p>
      <w:pPr>
        <w:pStyle w:val="5"/>
        <w:spacing w:before="85"/>
        <w:rPr>
          <w:rFonts w:ascii="Noto Sans CJK HK"/>
          <w:b/>
          <w:sz w:val="30"/>
        </w:rPr>
      </w:pPr>
    </w:p>
    <w:p>
      <w:pPr>
        <w:spacing w:before="0" w:line="807" w:lineRule="exact"/>
        <w:ind w:left="1076" w:right="0" w:firstLine="0"/>
        <w:jc w:val="left"/>
        <w:rPr>
          <w:rFonts w:hint="eastAsia" w:ascii="Noto Sans CJK HK" w:eastAsia="Noto Sans CJK HK"/>
          <w:b/>
          <w:sz w:val="30"/>
        </w:rPr>
      </w:pPr>
      <w:r>
        <w:rPr>
          <w:rFonts w:hint="eastAsia" w:ascii="Noto Sans CJK HK" w:eastAsia="Noto Sans CJK HK"/>
          <w:b/>
          <w:color w:val="FF0000"/>
          <w:sz w:val="48"/>
        </w:rPr>
        <w:t>宠物装备：</w:t>
      </w:r>
      <w:r>
        <w:rPr>
          <w:rFonts w:hint="eastAsia" w:ascii="Noto Sans CJK HK" w:eastAsia="Noto Sans CJK HK"/>
          <w:b/>
          <w:spacing w:val="-1"/>
          <w:sz w:val="30"/>
        </w:rPr>
        <w:t>分为异界卡片，红绿蓝一起就能继续强化特</w:t>
      </w:r>
    </w:p>
    <w:p>
      <w:pPr>
        <w:spacing w:before="13" w:line="172" w:lineRule="auto"/>
        <w:ind w:left="116" w:right="634" w:firstLine="0"/>
        <w:jc w:val="both"/>
        <w:rPr>
          <w:rFonts w:hint="eastAsia" w:ascii="Noto Sans CJK HK" w:eastAsia="Noto Sans CJK HK"/>
          <w:b/>
          <w:sz w:val="30"/>
        </w:rPr>
      </w:pPr>
      <w:r>
        <w:rPr>
          <w:rFonts w:hint="eastAsia" w:ascii="Noto Sans CJK HK" w:eastAsia="Noto Sans CJK HK"/>
          <w:b/>
          <w:spacing w:val="-4"/>
          <w:sz w:val="30"/>
        </w:rPr>
        <w:t>定技能（</w:t>
      </w:r>
      <w:r>
        <w:rPr>
          <w:rFonts w:ascii="Times New Roman" w:eastAsia="Times New Roman"/>
          <w:b/>
          <w:spacing w:val="-4"/>
          <w:sz w:val="30"/>
        </w:rPr>
        <w:t xml:space="preserve">1-6 </w:t>
      </w:r>
      <w:r>
        <w:rPr>
          <w:rFonts w:hint="eastAsia" w:ascii="Noto Sans CJK HK" w:eastAsia="Noto Sans CJK HK"/>
          <w:b/>
          <w:spacing w:val="-4"/>
          <w:sz w:val="30"/>
        </w:rPr>
        <w:t>异界图</w:t>
      </w:r>
      <w:r>
        <w:rPr>
          <w:rFonts w:hint="eastAsia" w:ascii="Noto Sans CJK HK" w:eastAsia="Noto Sans CJK HK"/>
          <w:b/>
          <w:sz w:val="30"/>
        </w:rPr>
        <w:t>🎧</w:t>
      </w:r>
      <w:r>
        <w:rPr>
          <w:rFonts w:hint="eastAsia" w:ascii="Noto Sans CJK HK" w:eastAsia="Noto Sans CJK HK"/>
          <w:b/>
          <w:spacing w:val="-152"/>
          <w:sz w:val="30"/>
        </w:rPr>
        <w:t>）</w:t>
      </w:r>
      <w:r>
        <w:rPr>
          <w:rFonts w:hint="eastAsia" w:ascii="Noto Sans CJK HK" w:eastAsia="Noto Sans CJK HK"/>
          <w:b/>
          <w:spacing w:val="-4"/>
          <w:sz w:val="30"/>
        </w:rPr>
        <w:t>。第二种是勋章（红色，心悦礼包送</w:t>
      </w:r>
      <w:r>
        <w:rPr>
          <w:rFonts w:hint="eastAsia" w:ascii="Noto Sans CJK HK" w:eastAsia="Noto Sans CJK HK"/>
          <w:b/>
          <w:spacing w:val="-152"/>
          <w:sz w:val="30"/>
        </w:rPr>
        <w:t>）</w:t>
      </w:r>
      <w:r>
        <w:rPr>
          <w:rFonts w:hint="eastAsia" w:ascii="Noto Sans CJK HK" w:eastAsia="Noto Sans CJK HK"/>
          <w:b/>
          <w:spacing w:val="-9"/>
          <w:sz w:val="30"/>
        </w:rPr>
        <w:t>，绿色蓝</w:t>
      </w:r>
      <w:r>
        <w:rPr>
          <w:rFonts w:hint="eastAsia" w:ascii="Noto Sans CJK HK" w:eastAsia="Noto Sans CJK HK"/>
          <w:b/>
          <w:spacing w:val="-2"/>
          <w:sz w:val="30"/>
        </w:rPr>
        <w:t>色为深渊🎧的特殊宠物装备。</w:t>
      </w:r>
    </w:p>
    <w:p>
      <w:pPr>
        <w:pStyle w:val="5"/>
        <w:spacing w:before="22"/>
        <w:rPr>
          <w:rFonts w:ascii="Noto Sans CJK HK"/>
          <w:b/>
          <w:sz w:val="30"/>
        </w:rPr>
      </w:pPr>
    </w:p>
    <w:p>
      <w:pPr>
        <w:spacing w:before="0"/>
        <w:ind w:left="116" w:right="0" w:firstLine="0"/>
        <w:jc w:val="left"/>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pStyle w:val="5"/>
        <w:spacing w:before="45"/>
        <w:rPr>
          <w:rFonts w:ascii="Times New Roman"/>
          <w:b/>
          <w:sz w:val="28"/>
        </w:rPr>
      </w:pPr>
    </w:p>
    <w:p>
      <w:pPr>
        <w:pStyle w:val="3"/>
      </w:pPr>
      <w:r>
        <w:rPr>
          <w:color w:val="B85F13"/>
          <w:spacing w:val="-2"/>
        </w:rPr>
        <w:t>【风云争霸】</w:t>
      </w:r>
    </w:p>
    <w:p>
      <w:pPr>
        <w:pStyle w:val="5"/>
        <w:spacing w:before="180"/>
        <w:rPr>
          <w:rFonts w:ascii="Noto Sans CJK HK"/>
          <w:b/>
          <w:sz w:val="36"/>
        </w:rPr>
      </w:pPr>
    </w:p>
    <w:p>
      <w:pPr>
        <w:spacing w:before="0" w:line="839" w:lineRule="exact"/>
        <w:ind w:left="21" w:right="541" w:firstLine="0"/>
        <w:jc w:val="center"/>
        <w:rPr>
          <w:sz w:val="52"/>
        </w:rPr>
      </w:pPr>
      <w:r>
        <w:rPr>
          <w:color w:val="9A38D6"/>
          <w:spacing w:val="-3"/>
          <w:sz w:val="52"/>
        </w:rPr>
        <w:t>为大佬提供了累充任务以及对应的奖励</w:t>
      </w:r>
    </w:p>
    <w:p>
      <w:pPr>
        <w:spacing w:before="0" w:line="567" w:lineRule="exact"/>
        <w:ind w:left="24" w:right="541" w:firstLine="0"/>
        <w:jc w:val="center"/>
        <w:rPr>
          <w:sz w:val="36"/>
        </w:rPr>
      </w:pPr>
      <w:r>
        <w:rPr>
          <w:color w:val="FF0000"/>
          <w:sz w:val="36"/>
        </w:rPr>
        <w:t>（在网站上购买的任何数值的东西，都附带有心悦积分</w:t>
      </w:r>
      <w:r>
        <w:rPr>
          <w:color w:val="FF0000"/>
          <w:spacing w:val="-10"/>
          <w:sz w:val="36"/>
        </w:rPr>
        <w:t>）</w:t>
      </w:r>
    </w:p>
    <w:p>
      <w:pPr>
        <w:spacing w:after="0" w:line="567" w:lineRule="exact"/>
        <w:jc w:val="center"/>
        <w:rPr>
          <w:sz w:val="36"/>
        </w:rPr>
        <w:sectPr>
          <w:pgSz w:w="11910" w:h="16840"/>
          <w:pgMar w:top="1340" w:right="780" w:bottom="280" w:left="1300" w:header="720" w:footer="720" w:gutter="0"/>
          <w:cols w:space="720" w:num="1"/>
        </w:sectPr>
      </w:pPr>
    </w:p>
    <w:p>
      <w:pPr>
        <w:pStyle w:val="5"/>
        <w:ind w:left="2004"/>
        <w:rPr>
          <w:sz w:val="20"/>
        </w:rPr>
      </w:pPr>
      <w:r>
        <w:rPr>
          <w:sz w:val="20"/>
        </w:rPr>
        <w:drawing>
          <wp:inline distT="0" distB="0" distL="0" distR="0">
            <wp:extent cx="3362325" cy="2371725"/>
            <wp:effectExtent l="0" t="0" r="0" b="0"/>
            <wp:docPr id="60" name="Image 60" descr="descript"/>
            <wp:cNvGraphicFramePr/>
            <a:graphic xmlns:a="http://schemas.openxmlformats.org/drawingml/2006/main">
              <a:graphicData uri="http://schemas.openxmlformats.org/drawingml/2006/picture">
                <pic:pic xmlns:pic="http://schemas.openxmlformats.org/drawingml/2006/picture">
                  <pic:nvPicPr>
                    <pic:cNvPr id="60" name="Image 60" descr="descript"/>
                    <pic:cNvPicPr/>
                  </pic:nvPicPr>
                  <pic:blipFill>
                    <a:blip r:embed="rId57" cstate="print"/>
                    <a:stretch>
                      <a:fillRect/>
                    </a:stretch>
                  </pic:blipFill>
                  <pic:spPr>
                    <a:xfrm>
                      <a:off x="0" y="0"/>
                      <a:ext cx="3362484" cy="2371725"/>
                    </a:xfrm>
                    <a:prstGeom prst="rect">
                      <a:avLst/>
                    </a:prstGeom>
                  </pic:spPr>
                </pic:pic>
              </a:graphicData>
            </a:graphic>
          </wp:inline>
        </w:drawing>
      </w:r>
    </w:p>
    <w:p>
      <w:pPr>
        <w:spacing w:before="593" w:line="192" w:lineRule="auto"/>
        <w:ind w:left="116" w:right="633" w:firstLine="0"/>
        <w:jc w:val="left"/>
        <w:rPr>
          <w:sz w:val="40"/>
        </w:rPr>
      </w:pPr>
      <w:r>
        <w:rPr>
          <w:spacing w:val="-13"/>
          <w:sz w:val="40"/>
        </w:rPr>
        <w:t>用于完成风云争霸任务，不同阶段的任务需要的心悦</w:t>
      </w:r>
      <w:r>
        <w:rPr>
          <w:spacing w:val="-14"/>
          <w:sz w:val="40"/>
        </w:rPr>
        <w:t>积分不一样，完成之后可以获得不同阶段的累充硬币</w:t>
      </w:r>
    </w:p>
    <w:p>
      <w:pPr>
        <w:spacing w:before="0" w:after="4" w:line="581" w:lineRule="exact"/>
        <w:ind w:left="116" w:right="0" w:firstLine="0"/>
        <w:jc w:val="left"/>
        <w:rPr>
          <w:sz w:val="40"/>
        </w:rPr>
      </w:pPr>
      <w:r>
        <w:rPr>
          <w:color w:val="DE3B36"/>
          <w:spacing w:val="-2"/>
          <w:sz w:val="40"/>
        </w:rPr>
        <w:t>（每个任务只可完成一次</w:t>
      </w:r>
      <w:r>
        <w:rPr>
          <w:color w:val="DE3B36"/>
          <w:spacing w:val="-10"/>
          <w:sz w:val="40"/>
        </w:rPr>
        <w:t>）</w:t>
      </w:r>
    </w:p>
    <w:p>
      <w:pPr>
        <w:pStyle w:val="5"/>
        <w:ind w:left="1563"/>
        <w:rPr>
          <w:sz w:val="20"/>
        </w:rPr>
      </w:pPr>
      <w:r>
        <w:rPr>
          <w:sz w:val="20"/>
        </w:rPr>
        <w:drawing>
          <wp:inline distT="0" distB="0" distL="0" distR="0">
            <wp:extent cx="3923030" cy="4057650"/>
            <wp:effectExtent l="0" t="0" r="0" b="0"/>
            <wp:docPr id="61" name="Image 61" descr="descript"/>
            <wp:cNvGraphicFramePr/>
            <a:graphic xmlns:a="http://schemas.openxmlformats.org/drawingml/2006/main">
              <a:graphicData uri="http://schemas.openxmlformats.org/drawingml/2006/picture">
                <pic:pic xmlns:pic="http://schemas.openxmlformats.org/drawingml/2006/picture">
                  <pic:nvPicPr>
                    <pic:cNvPr id="61" name="Image 61" descr="descript"/>
                    <pic:cNvPicPr/>
                  </pic:nvPicPr>
                  <pic:blipFill>
                    <a:blip r:embed="rId58" cstate="print"/>
                    <a:stretch>
                      <a:fillRect/>
                    </a:stretch>
                  </pic:blipFill>
                  <pic:spPr>
                    <a:xfrm>
                      <a:off x="0" y="0"/>
                      <a:ext cx="3923563" cy="4057650"/>
                    </a:xfrm>
                    <a:prstGeom prst="rect">
                      <a:avLst/>
                    </a:prstGeom>
                  </pic:spPr>
                </pic:pic>
              </a:graphicData>
            </a:graphic>
          </wp:inline>
        </w:drawing>
      </w:r>
    </w:p>
    <w:p>
      <w:pPr>
        <w:spacing w:after="0"/>
        <w:rPr>
          <w:sz w:val="20"/>
        </w:rPr>
        <w:sectPr>
          <w:pgSz w:w="11910" w:h="16840"/>
          <w:pgMar w:top="1340" w:right="780" w:bottom="280" w:left="1300" w:header="720" w:footer="720" w:gutter="0"/>
          <w:cols w:space="720" w:num="1"/>
        </w:sectPr>
      </w:pPr>
    </w:p>
    <w:p>
      <w:pPr>
        <w:pStyle w:val="5"/>
        <w:ind w:left="1496"/>
        <w:rPr>
          <w:sz w:val="20"/>
        </w:rPr>
      </w:pPr>
      <w:r>
        <w:rPr>
          <w:sz w:val="20"/>
        </w:rPr>
        <w:drawing>
          <wp:inline distT="0" distB="0" distL="0" distR="0">
            <wp:extent cx="4010660" cy="2114550"/>
            <wp:effectExtent l="0" t="0" r="0" b="0"/>
            <wp:docPr id="62" name="Image 62" descr="descript"/>
            <wp:cNvGraphicFramePr/>
            <a:graphic xmlns:a="http://schemas.openxmlformats.org/drawingml/2006/main">
              <a:graphicData uri="http://schemas.openxmlformats.org/drawingml/2006/picture">
                <pic:pic xmlns:pic="http://schemas.openxmlformats.org/drawingml/2006/picture">
                  <pic:nvPicPr>
                    <pic:cNvPr id="62" name="Image 62" descr="descript"/>
                    <pic:cNvPicPr/>
                  </pic:nvPicPr>
                  <pic:blipFill>
                    <a:blip r:embed="rId59" cstate="print"/>
                    <a:stretch>
                      <a:fillRect/>
                    </a:stretch>
                  </pic:blipFill>
                  <pic:spPr>
                    <a:xfrm>
                      <a:off x="0" y="0"/>
                      <a:ext cx="4011089" cy="2114550"/>
                    </a:xfrm>
                    <a:prstGeom prst="rect">
                      <a:avLst/>
                    </a:prstGeom>
                  </pic:spPr>
                </pic:pic>
              </a:graphicData>
            </a:graphic>
          </wp:inline>
        </w:drawing>
      </w:r>
    </w:p>
    <w:p>
      <w:pPr>
        <w:spacing w:before="595"/>
        <w:ind w:left="654" w:right="0" w:firstLine="0"/>
        <w:jc w:val="left"/>
        <w:rPr>
          <w:sz w:val="50"/>
        </w:rPr>
      </w:pPr>
      <w:r>
        <w:rPr>
          <w:color w:val="333333"/>
          <w:spacing w:val="-7"/>
          <w:sz w:val="50"/>
        </w:rPr>
        <w:t>累充硬币可以在赛丽呀商店兑换奖励</w:t>
      </w:r>
    </w:p>
    <w:p>
      <w:pPr>
        <w:pStyle w:val="5"/>
        <w:ind w:left="1736"/>
        <w:rPr>
          <w:sz w:val="20"/>
        </w:rPr>
      </w:pPr>
      <w:r>
        <w:rPr>
          <w:sz w:val="20"/>
        </w:rPr>
        <w:drawing>
          <wp:inline distT="0" distB="0" distL="0" distR="0">
            <wp:extent cx="3710305" cy="5438775"/>
            <wp:effectExtent l="0" t="0" r="0" b="0"/>
            <wp:docPr id="63" name="Image 63" descr="descript"/>
            <wp:cNvGraphicFramePr/>
            <a:graphic xmlns:a="http://schemas.openxmlformats.org/drawingml/2006/main">
              <a:graphicData uri="http://schemas.openxmlformats.org/drawingml/2006/picture">
                <pic:pic xmlns:pic="http://schemas.openxmlformats.org/drawingml/2006/picture">
                  <pic:nvPicPr>
                    <pic:cNvPr id="63" name="Image 63" descr="descript"/>
                    <pic:cNvPicPr/>
                  </pic:nvPicPr>
                  <pic:blipFill>
                    <a:blip r:embed="rId60" cstate="print"/>
                    <a:stretch>
                      <a:fillRect/>
                    </a:stretch>
                  </pic:blipFill>
                  <pic:spPr>
                    <a:xfrm>
                      <a:off x="0" y="0"/>
                      <a:ext cx="3710643" cy="5438775"/>
                    </a:xfrm>
                    <a:prstGeom prst="rect">
                      <a:avLst/>
                    </a:prstGeom>
                  </pic:spPr>
                </pic:pic>
              </a:graphicData>
            </a:graphic>
          </wp:inline>
        </w:drawing>
      </w:r>
    </w:p>
    <w:p>
      <w:pPr>
        <w:spacing w:after="0"/>
        <w:rPr>
          <w:sz w:val="20"/>
        </w:rPr>
        <w:sectPr>
          <w:pgSz w:w="11910" w:h="16840"/>
          <w:pgMar w:top="1340" w:right="780" w:bottom="280" w:left="1300" w:header="720" w:footer="720" w:gutter="0"/>
          <w:cols w:space="720" w:num="1"/>
        </w:sectPr>
      </w:pPr>
    </w:p>
    <w:p>
      <w:pPr>
        <w:pStyle w:val="2"/>
      </w:pPr>
      <w:r>
        <w:rPr>
          <w:color w:val="333333"/>
          <w:spacing w:val="-2"/>
        </w:rPr>
        <w:t>【累计奖励介绍】</w:t>
      </w:r>
    </w:p>
    <w:p>
      <w:pPr>
        <w:spacing w:before="342" w:line="807" w:lineRule="exact"/>
        <w:ind w:left="1076" w:right="0" w:firstLine="0"/>
        <w:jc w:val="left"/>
        <w:rPr>
          <w:rFonts w:hint="eastAsia" w:ascii="Noto Sans CJK HK" w:eastAsia="Noto Sans CJK HK"/>
          <w:b/>
          <w:sz w:val="30"/>
        </w:rPr>
      </w:pPr>
      <w:r>
        <w:rPr>
          <w:rFonts w:hint="eastAsia" w:ascii="Noto Sans CJK HK" w:eastAsia="Noto Sans CJK HK"/>
          <w:b/>
          <w:color w:val="FF0000"/>
          <w:sz w:val="48"/>
        </w:rPr>
        <w:t>心悦称号：</w:t>
      </w:r>
      <w:r>
        <w:rPr>
          <w:rFonts w:hint="eastAsia" w:ascii="Noto Sans CJK HK" w:eastAsia="Noto Sans CJK HK"/>
          <w:b/>
          <w:spacing w:val="-1"/>
          <w:sz w:val="30"/>
        </w:rPr>
        <w:t>属性最好好的称号，而且随着等级越高，属</w:t>
      </w:r>
    </w:p>
    <w:p>
      <w:pPr>
        <w:spacing w:before="0" w:line="468" w:lineRule="exact"/>
        <w:ind w:left="116" w:right="0" w:firstLine="0"/>
        <w:jc w:val="left"/>
        <w:rPr>
          <w:rFonts w:hint="eastAsia" w:ascii="Noto Sans CJK HK" w:eastAsia="Noto Sans CJK HK"/>
          <w:b/>
          <w:sz w:val="30"/>
        </w:rPr>
      </w:pPr>
      <w:r>
        <w:rPr>
          <w:rFonts w:hint="eastAsia" w:ascii="Noto Sans CJK HK" w:eastAsia="Noto Sans CJK HK"/>
          <w:b/>
          <w:spacing w:val="-1"/>
          <w:sz w:val="30"/>
        </w:rPr>
        <w:t>性越好且可以完成称号簿里面的心悦贵族。</w:t>
      </w:r>
    </w:p>
    <w:p>
      <w:pPr>
        <w:spacing w:before="456" w:line="807" w:lineRule="exact"/>
        <w:ind w:left="1076" w:right="0" w:firstLine="0"/>
        <w:jc w:val="left"/>
        <w:rPr>
          <w:rFonts w:hint="eastAsia" w:ascii="Noto Sans CJK HK" w:eastAsia="Noto Sans CJK HK"/>
          <w:b/>
          <w:sz w:val="30"/>
        </w:rPr>
      </w:pPr>
      <w:r>
        <w:rPr>
          <w:rFonts w:hint="eastAsia" w:ascii="Noto Sans CJK HK" w:eastAsia="Noto Sans CJK HK"/>
          <w:b/>
          <w:color w:val="FF0000"/>
          <w:sz w:val="48"/>
        </w:rPr>
        <w:t>心悦光环：</w:t>
      </w:r>
      <w:r>
        <w:rPr>
          <w:rFonts w:hint="eastAsia" w:ascii="Noto Sans CJK HK" w:eastAsia="Noto Sans CJK HK"/>
          <w:b/>
          <w:spacing w:val="-1"/>
          <w:sz w:val="30"/>
        </w:rPr>
        <w:t>属性最好的光环，在路上大佬身份的象征且</w:t>
      </w:r>
    </w:p>
    <w:p>
      <w:pPr>
        <w:spacing w:before="0" w:line="468" w:lineRule="exact"/>
        <w:ind w:left="116" w:right="0" w:firstLine="0"/>
        <w:jc w:val="left"/>
        <w:rPr>
          <w:rFonts w:hint="eastAsia" w:ascii="Noto Sans CJK HK" w:eastAsia="Noto Sans CJK HK"/>
          <w:b/>
          <w:sz w:val="30"/>
        </w:rPr>
      </w:pPr>
      <w:r>
        <w:rPr>
          <w:rFonts w:hint="eastAsia" w:ascii="Noto Sans CJK HK" w:eastAsia="Noto Sans CJK HK"/>
          <w:b/>
          <w:spacing w:val="-2"/>
          <w:sz w:val="30"/>
        </w:rPr>
        <w:t>附带不同特效。</w:t>
      </w:r>
    </w:p>
    <w:p>
      <w:pPr>
        <w:pStyle w:val="5"/>
        <w:spacing w:before="69"/>
        <w:rPr>
          <w:rFonts w:ascii="Noto Sans CJK HK"/>
          <w:b/>
          <w:sz w:val="30"/>
        </w:rPr>
      </w:pPr>
    </w:p>
    <w:p>
      <w:pPr>
        <w:spacing w:before="1" w:line="170" w:lineRule="auto"/>
        <w:ind w:left="116" w:right="632" w:firstLine="959"/>
        <w:jc w:val="left"/>
        <w:rPr>
          <w:rFonts w:hint="eastAsia" w:ascii="Noto Sans CJK HK" w:eastAsia="Noto Sans CJK HK"/>
          <w:b/>
          <w:sz w:val="30"/>
        </w:rPr>
      </w:pPr>
      <w:r>
        <w:rPr>
          <w:rFonts w:hint="eastAsia" w:ascii="Noto Sans CJK HK" w:eastAsia="Noto Sans CJK HK"/>
          <w:b/>
          <w:color w:val="FF0000"/>
          <w:sz w:val="48"/>
        </w:rPr>
        <w:t>心悦宠物：</w:t>
      </w:r>
      <w:r>
        <w:rPr>
          <w:rFonts w:hint="eastAsia" w:ascii="Noto Sans CJK HK" w:eastAsia="Noto Sans CJK HK"/>
          <w:b/>
          <w:sz w:val="30"/>
        </w:rPr>
        <w:t xml:space="preserve">属性最好的宠物，不同 </w:t>
      </w:r>
      <w:r>
        <w:rPr>
          <w:rFonts w:ascii="Times New Roman" w:eastAsia="Times New Roman"/>
          <w:b/>
          <w:sz w:val="30"/>
        </w:rPr>
        <w:t>CD</w:t>
      </w:r>
      <w:r>
        <w:rPr>
          <w:rFonts w:ascii="Times New Roman" w:eastAsia="Times New Roman"/>
          <w:b/>
          <w:spacing w:val="-8"/>
          <w:sz w:val="30"/>
        </w:rPr>
        <w:t xml:space="preserve"> </w:t>
      </w:r>
      <w:r>
        <w:rPr>
          <w:rFonts w:hint="eastAsia" w:ascii="Noto Sans CJK HK" w:eastAsia="Noto Sans CJK HK"/>
          <w:b/>
          <w:sz w:val="30"/>
        </w:rPr>
        <w:t xml:space="preserve">宠物切换可以叠加 </w:t>
      </w:r>
      <w:r>
        <w:rPr>
          <w:rFonts w:ascii="Times New Roman" w:eastAsia="Times New Roman"/>
          <w:b/>
          <w:sz w:val="30"/>
        </w:rPr>
        <w:t>CD</w:t>
      </w:r>
      <w:r>
        <w:rPr>
          <w:rFonts w:hint="eastAsia" w:ascii="Noto Sans CJK HK" w:eastAsia="Noto Sans CJK HK"/>
          <w:b/>
          <w:sz w:val="30"/>
        </w:rPr>
        <w:t>。</w:t>
      </w:r>
    </w:p>
    <w:p>
      <w:pPr>
        <w:spacing w:before="87" w:line="1320" w:lineRule="atLeast"/>
        <w:ind w:left="1076" w:right="1485" w:firstLine="0"/>
        <w:jc w:val="left"/>
        <w:rPr>
          <w:rFonts w:hint="eastAsia" w:ascii="Noto Sans CJK HK" w:eastAsia="Noto Sans CJK HK"/>
          <w:b/>
          <w:sz w:val="30"/>
        </w:rPr>
      </w:pPr>
      <w:r>
        <w:rPr>
          <w:rFonts w:hint="eastAsia" w:ascii="Noto Sans CJK HK" w:eastAsia="Noto Sans CJK HK"/>
          <w:b/>
          <w:color w:val="FF0000"/>
          <w:spacing w:val="-2"/>
          <w:sz w:val="48"/>
        </w:rPr>
        <w:t>心悦透明皮肤：</w:t>
      </w:r>
      <w:r>
        <w:rPr>
          <w:rFonts w:hint="eastAsia" w:ascii="Noto Sans CJK HK" w:eastAsia="Noto Sans CJK HK"/>
          <w:b/>
          <w:spacing w:val="-2"/>
          <w:sz w:val="30"/>
        </w:rPr>
        <w:t>属性强劲且更好的搭配时装。</w:t>
      </w:r>
      <w:r>
        <w:rPr>
          <w:rFonts w:hint="eastAsia" w:ascii="Noto Sans CJK HK" w:eastAsia="Noto Sans CJK HK"/>
          <w:b/>
          <w:color w:val="FF0000"/>
          <w:spacing w:val="-2"/>
          <w:sz w:val="48"/>
        </w:rPr>
        <w:t>龙袍：</w:t>
      </w:r>
      <w:r>
        <w:rPr>
          <w:rFonts w:hint="eastAsia" w:ascii="Noto Sans CJK HK" w:eastAsia="Noto Sans CJK HK"/>
          <w:b/>
          <w:spacing w:val="-2"/>
          <w:sz w:val="30"/>
        </w:rPr>
        <w:t>附带特效，变身效果，强者的身份象征。</w:t>
      </w:r>
      <w:bookmarkStart w:id="0" w:name="_GoBack"/>
      <w:bookmarkEnd w:id="0"/>
    </w:p>
    <w:p>
      <w:pPr>
        <w:pStyle w:val="5"/>
        <w:spacing w:line="220" w:lineRule="exact"/>
        <w:ind w:left="997"/>
        <w:rPr>
          <w:rFonts w:ascii="Times New Roman"/>
        </w:rPr>
      </w:pPr>
      <w:r>
        <w:fldChar w:fldCharType="begin"/>
      </w:r>
      <w:r>
        <w:instrText xml:space="preserve"> HYPERLINK "https://www.dailiantong.com/news/content_174764.html" \h </w:instrText>
      </w:r>
      <w:r>
        <w:fldChar w:fldCharType="separate"/>
      </w:r>
      <w:r>
        <w:rPr>
          <w:rFonts w:ascii="Times New Roman"/>
          <w:color w:val="0462C1"/>
          <w:spacing w:val="-2"/>
          <w:u w:val="single" w:color="0462C1"/>
        </w:rPr>
        <w:t>https://www.dailiantong.com/news/content_174764.html</w:t>
      </w:r>
      <w:r>
        <w:rPr>
          <w:rFonts w:ascii="Times New Roman"/>
          <w:color w:val="0462C1"/>
          <w:spacing w:val="-2"/>
          <w:u w:val="single" w:color="0462C1"/>
        </w:rPr>
        <w:fldChar w:fldCharType="end"/>
      </w:r>
    </w:p>
    <w:p>
      <w:pPr>
        <w:pStyle w:val="5"/>
        <w:rPr>
          <w:rFonts w:ascii="Times New Roman"/>
          <w:sz w:val="28"/>
        </w:rPr>
      </w:pPr>
    </w:p>
    <w:p>
      <w:pPr>
        <w:pStyle w:val="5"/>
        <w:rPr>
          <w:rFonts w:ascii="Times New Roman"/>
          <w:sz w:val="28"/>
        </w:rPr>
      </w:pPr>
    </w:p>
    <w:p>
      <w:pPr>
        <w:pStyle w:val="5"/>
        <w:rPr>
          <w:rFonts w:ascii="Times New Roman"/>
          <w:sz w:val="28"/>
        </w:rPr>
      </w:pPr>
    </w:p>
    <w:p>
      <w:pPr>
        <w:pStyle w:val="5"/>
        <w:rPr>
          <w:rFonts w:ascii="Times New Roman"/>
          <w:sz w:val="28"/>
        </w:rPr>
      </w:pPr>
    </w:p>
    <w:p>
      <w:pPr>
        <w:pStyle w:val="5"/>
        <w:rPr>
          <w:rFonts w:ascii="Times New Roman"/>
          <w:sz w:val="28"/>
        </w:rPr>
      </w:pPr>
    </w:p>
    <w:p>
      <w:pPr>
        <w:pStyle w:val="5"/>
        <w:rPr>
          <w:rFonts w:ascii="Times New Roman"/>
          <w:sz w:val="28"/>
        </w:rPr>
      </w:pPr>
    </w:p>
    <w:p>
      <w:pPr>
        <w:pStyle w:val="5"/>
        <w:spacing w:before="103"/>
        <w:rPr>
          <w:rFonts w:ascii="Times New Roman"/>
          <w:sz w:val="28"/>
        </w:rPr>
      </w:pPr>
    </w:p>
    <w:p>
      <w:pPr>
        <w:spacing w:before="0"/>
        <w:ind w:left="0" w:right="541" w:firstLine="0"/>
        <w:jc w:val="center"/>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pStyle w:val="5"/>
        <w:spacing w:before="4"/>
        <w:rPr>
          <w:rFonts w:ascii="Times New Roman"/>
          <w:b/>
          <w:sz w:val="28"/>
        </w:rPr>
      </w:pPr>
    </w:p>
    <w:p>
      <w:pPr>
        <w:pStyle w:val="3"/>
      </w:pPr>
      <w:r>
        <w:rPr>
          <w:color w:val="F88724"/>
          <w:spacing w:val="-2"/>
        </w:rPr>
        <w:t>【材料篇】</w:t>
      </w:r>
    </w:p>
    <w:p>
      <w:pPr>
        <w:pStyle w:val="5"/>
        <w:spacing w:before="347"/>
        <w:ind w:left="116"/>
      </w:pPr>
      <w:r>
        <w:rPr>
          <w:color w:val="FF0000"/>
          <w:spacing w:val="-4"/>
        </w:rPr>
        <w:t>重要材料获取方法</w:t>
      </w:r>
    </w:p>
    <w:p>
      <w:pPr>
        <w:pStyle w:val="5"/>
        <w:spacing w:before="96" w:line="302" w:lineRule="auto"/>
        <w:ind w:left="116" w:right="1125"/>
      </w:pPr>
      <w:r>
        <w:rPr>
          <w:color w:val="333333"/>
          <w:spacing w:val="-2"/>
        </w:rPr>
        <w:t>深渊票：新手赠送，其余的通过分解史诗或者透明灵魂到歌兰蒂斯商店兑换或者每日任务矛盾的结晶体：用分解装备的无色兑换</w:t>
      </w:r>
    </w:p>
    <w:p>
      <w:pPr>
        <w:spacing w:after="0" w:line="302" w:lineRule="auto"/>
        <w:sectPr>
          <w:pgSz w:w="11910" w:h="16840"/>
          <w:pgMar w:top="1320" w:right="780" w:bottom="280" w:left="1300" w:header="720" w:footer="720" w:gutter="0"/>
          <w:cols w:space="720" w:num="1"/>
        </w:sectPr>
      </w:pPr>
    </w:p>
    <w:p>
      <w:pPr>
        <w:pStyle w:val="5"/>
        <w:spacing w:before="14" w:line="302" w:lineRule="auto"/>
        <w:ind w:left="116" w:right="2766"/>
      </w:pPr>
      <w:r>
        <w:rPr>
          <w:rFonts w:ascii="Times New Roman" w:eastAsia="Times New Roman"/>
          <w:color w:val="333333"/>
        </w:rPr>
        <w:t>TP+1</w:t>
      </w:r>
      <w:r>
        <w:rPr>
          <w:rFonts w:ascii="Times New Roman" w:eastAsia="Times New Roman"/>
          <w:color w:val="333333"/>
          <w:spacing w:val="-12"/>
        </w:rPr>
        <w:t xml:space="preserve"> </w:t>
      </w:r>
      <w:r>
        <w:rPr>
          <w:color w:val="333333"/>
        </w:rPr>
        <w:t>技能书：重置加点，</w:t>
      </w:r>
      <w:r>
        <w:rPr>
          <w:rFonts w:ascii="Times New Roman" w:eastAsia="Times New Roman"/>
          <w:color w:val="333333"/>
        </w:rPr>
        <w:t>TP</w:t>
      </w:r>
      <w:r>
        <w:rPr>
          <w:rFonts w:ascii="Times New Roman" w:eastAsia="Times New Roman"/>
          <w:color w:val="333333"/>
          <w:spacing w:val="-13"/>
        </w:rPr>
        <w:t xml:space="preserve"> </w:t>
      </w:r>
      <w:r>
        <w:rPr>
          <w:color w:val="333333"/>
          <w:spacing w:val="-1"/>
        </w:rPr>
        <w:t xml:space="preserve">会恢复成初始值，需要重新购买增加 </w:t>
      </w:r>
      <w:r>
        <w:rPr>
          <w:rFonts w:ascii="Times New Roman" w:eastAsia="Times New Roman"/>
          <w:color w:val="333333"/>
        </w:rPr>
        <w:t>TP</w:t>
      </w:r>
      <w:r>
        <w:rPr>
          <w:rFonts w:ascii="Times New Roman" w:eastAsia="Times New Roman"/>
          <w:color w:val="333333"/>
          <w:spacing w:val="-13"/>
        </w:rPr>
        <w:t xml:space="preserve"> </w:t>
      </w:r>
      <w:r>
        <w:rPr>
          <w:color w:val="333333"/>
        </w:rPr>
        <w:t>点</w:t>
      </w:r>
      <w:r>
        <w:rPr>
          <w:color w:val="333333"/>
          <w:spacing w:val="-2"/>
        </w:rPr>
        <w:t>金色小晶块：分解各种品级装备产🎧</w:t>
      </w:r>
    </w:p>
    <w:p>
      <w:pPr>
        <w:pStyle w:val="5"/>
        <w:spacing w:line="372" w:lineRule="exact"/>
        <w:ind w:left="116"/>
      </w:pPr>
      <w:r>
        <w:rPr>
          <w:color w:val="333333"/>
          <w:spacing w:val="-3"/>
        </w:rPr>
        <w:t>其余小晶块：赛利亚商店购买兑换</w:t>
      </w:r>
    </w:p>
    <w:p>
      <w:pPr>
        <w:pStyle w:val="5"/>
        <w:spacing w:before="96" w:line="300" w:lineRule="auto"/>
        <w:ind w:left="116" w:right="5743"/>
      </w:pPr>
      <w:r>
        <w:rPr>
          <w:color w:val="333333"/>
          <w:spacing w:val="-2"/>
        </w:rPr>
        <w:t>透明灵魂：分解史诗到歌兰蒂斯商店兑换史诗灵魂：每日任务获取</w:t>
      </w:r>
    </w:p>
    <w:p>
      <w:pPr>
        <w:pStyle w:val="5"/>
        <w:spacing w:before="3" w:line="302" w:lineRule="auto"/>
        <w:ind w:left="116" w:right="6393"/>
      </w:pPr>
      <w:r>
        <w:rPr>
          <w:color w:val="333333"/>
        </w:rPr>
        <w:t>异次元碎片</w:t>
      </w:r>
      <w:r>
        <w:rPr>
          <w:rFonts w:ascii="Times New Roman" w:eastAsia="Times New Roman"/>
          <w:color w:val="333333"/>
        </w:rPr>
        <w:t>/</w:t>
      </w:r>
      <w:r>
        <w:rPr>
          <w:color w:val="333333"/>
          <w:spacing w:val="-2"/>
        </w:rPr>
        <w:t xml:space="preserve">恶魔结晶：异界 </w:t>
      </w:r>
      <w:r>
        <w:rPr>
          <w:rFonts w:ascii="Times New Roman" w:eastAsia="Times New Roman"/>
          <w:color w:val="333333"/>
        </w:rPr>
        <w:t>1-6</w:t>
      </w:r>
      <w:r>
        <w:rPr>
          <w:rFonts w:ascii="Times New Roman" w:eastAsia="Times New Roman"/>
          <w:color w:val="333333"/>
          <w:spacing w:val="-14"/>
        </w:rPr>
        <w:t xml:space="preserve"> </w:t>
      </w:r>
      <w:r>
        <w:rPr>
          <w:color w:val="333333"/>
        </w:rPr>
        <w:t>图</w:t>
      </w:r>
      <w:r>
        <w:rPr>
          <w:color w:val="333333"/>
          <w:spacing w:val="-2"/>
        </w:rPr>
        <w:t>强烈的气息：巨龙副本掉落</w:t>
      </w:r>
    </w:p>
    <w:p>
      <w:pPr>
        <w:pStyle w:val="5"/>
        <w:spacing w:line="302" w:lineRule="auto"/>
        <w:ind w:left="116" w:right="7723"/>
      </w:pPr>
      <w:r>
        <w:rPr>
          <w:color w:val="333333"/>
          <w:spacing w:val="-2"/>
        </w:rPr>
        <w:t>至臻点：开惊喜魔盒魔晶：开惊喜魔盒</w:t>
      </w:r>
    </w:p>
    <w:p>
      <w:pPr>
        <w:pStyle w:val="5"/>
        <w:spacing w:line="372" w:lineRule="exact"/>
        <w:ind w:left="116"/>
      </w:pPr>
      <w:r>
        <w:rPr>
          <w:color w:val="333333"/>
          <w:spacing w:val="-3"/>
        </w:rPr>
        <w:t>称号簿称号：开惊喜魔盒</w:t>
      </w:r>
    </w:p>
    <w:p>
      <w:pPr>
        <w:pStyle w:val="5"/>
        <w:spacing w:before="96"/>
      </w:pPr>
    </w:p>
    <w:p>
      <w:pPr>
        <w:spacing w:before="0"/>
        <w:ind w:left="116" w:right="0" w:firstLine="0"/>
        <w:jc w:val="left"/>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pStyle w:val="5"/>
        <w:spacing w:before="47"/>
        <w:rPr>
          <w:rFonts w:ascii="Times New Roman"/>
          <w:b/>
          <w:sz w:val="28"/>
        </w:rPr>
      </w:pPr>
    </w:p>
    <w:p>
      <w:pPr>
        <w:pStyle w:val="3"/>
        <w:spacing w:before="1"/>
      </w:pPr>
      <w:r>
        <w:rPr>
          <w:color w:val="F88724"/>
        </w:rPr>
        <w:t>【</w:t>
      </w:r>
      <w:r>
        <w:rPr>
          <w:rFonts w:ascii="Times New Roman" w:eastAsia="Times New Roman"/>
          <w:color w:val="F88724"/>
        </w:rPr>
        <w:t>NPC</w:t>
      </w:r>
      <w:r>
        <w:rPr>
          <w:rFonts w:ascii="Times New Roman" w:eastAsia="Times New Roman"/>
          <w:color w:val="F88724"/>
          <w:spacing w:val="-14"/>
        </w:rPr>
        <w:t xml:space="preserve"> </w:t>
      </w:r>
      <w:r>
        <w:rPr>
          <w:color w:val="F88724"/>
          <w:spacing w:val="-5"/>
        </w:rPr>
        <w:t>篇】</w:t>
      </w:r>
    </w:p>
    <w:p>
      <w:pPr>
        <w:pStyle w:val="9"/>
        <w:numPr>
          <w:ilvl w:val="0"/>
          <w:numId w:val="12"/>
        </w:numPr>
        <w:tabs>
          <w:tab w:val="left" w:pos="451"/>
        </w:tabs>
        <w:spacing w:before="585" w:after="0" w:line="489" w:lineRule="exact"/>
        <w:ind w:left="451" w:right="0" w:hanging="335"/>
        <w:jc w:val="left"/>
        <w:rPr>
          <w:rFonts w:hint="eastAsia" w:ascii="Noto Sans CJK HK" w:eastAsia="Noto Sans CJK HK"/>
          <w:b/>
          <w:sz w:val="27"/>
        </w:rPr>
      </w:pPr>
      <w:r>
        <w:rPr>
          <w:rFonts w:hint="eastAsia" w:ascii="Noto Sans CJK HK" w:eastAsia="Noto Sans CJK HK"/>
          <w:b/>
          <w:color w:val="A639D6"/>
          <w:spacing w:val="20"/>
          <w:sz w:val="27"/>
        </w:rPr>
        <w:t>凯 丽</w:t>
      </w:r>
      <w:r>
        <w:rPr>
          <w:rFonts w:hint="eastAsia" w:ascii="Noto Sans CJK HK" w:eastAsia="Noto Sans CJK HK"/>
          <w:b/>
          <w:spacing w:val="-2"/>
          <w:sz w:val="27"/>
        </w:rPr>
        <w:t>：强化、增幅</w:t>
      </w:r>
    </w:p>
    <w:p>
      <w:pPr>
        <w:pStyle w:val="9"/>
        <w:numPr>
          <w:ilvl w:val="0"/>
          <w:numId w:val="12"/>
        </w:numPr>
        <w:tabs>
          <w:tab w:val="left" w:pos="451"/>
        </w:tabs>
        <w:spacing w:before="0" w:after="0" w:line="469"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克伦特</w:t>
      </w:r>
      <w:r>
        <w:rPr>
          <w:rFonts w:hint="eastAsia" w:ascii="Noto Sans CJK HK" w:eastAsia="Noto Sans CJK HK"/>
          <w:b/>
          <w:spacing w:val="-4"/>
          <w:sz w:val="27"/>
        </w:rPr>
        <w:t>：强化、增幅</w:t>
      </w:r>
    </w:p>
    <w:p>
      <w:pPr>
        <w:pStyle w:val="9"/>
        <w:numPr>
          <w:ilvl w:val="0"/>
          <w:numId w:val="12"/>
        </w:numPr>
        <w:tabs>
          <w:tab w:val="left" w:pos="451"/>
        </w:tabs>
        <w:spacing w:before="0" w:after="0" w:line="469"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巴恩</w:t>
      </w:r>
      <w:r>
        <w:rPr>
          <w:rFonts w:hint="eastAsia" w:ascii="Noto Sans CJK HK" w:eastAsia="Noto Sans CJK HK"/>
          <w:b/>
          <w:spacing w:val="-2"/>
          <w:sz w:val="27"/>
        </w:rPr>
        <w:t>：</w:t>
      </w:r>
      <w:r>
        <w:rPr>
          <w:rFonts w:ascii="Times New Roman" w:eastAsia="Times New Roman"/>
          <w:b/>
          <w:spacing w:val="-2"/>
          <w:sz w:val="27"/>
        </w:rPr>
        <w:t>PK</w:t>
      </w:r>
      <w:r>
        <w:rPr>
          <w:rFonts w:ascii="Times New Roman" w:eastAsia="Times New Roman"/>
          <w:b/>
          <w:spacing w:val="-3"/>
          <w:sz w:val="27"/>
        </w:rPr>
        <w:t xml:space="preserve"> </w:t>
      </w:r>
      <w:r>
        <w:rPr>
          <w:rFonts w:hint="eastAsia" w:ascii="Noto Sans CJK HK" w:eastAsia="Noto Sans CJK HK"/>
          <w:b/>
          <w:spacing w:val="-4"/>
          <w:sz w:val="27"/>
        </w:rPr>
        <w:t>装备购买</w:t>
      </w:r>
    </w:p>
    <w:p>
      <w:pPr>
        <w:pStyle w:val="9"/>
        <w:numPr>
          <w:ilvl w:val="0"/>
          <w:numId w:val="12"/>
        </w:numPr>
        <w:tabs>
          <w:tab w:val="left" w:pos="451"/>
        </w:tabs>
        <w:spacing w:before="0" w:after="0" w:line="470" w:lineRule="exact"/>
        <w:ind w:left="451" w:right="0" w:hanging="335"/>
        <w:jc w:val="left"/>
        <w:rPr>
          <w:rFonts w:hint="eastAsia" w:ascii="Noto Sans CJK HK" w:eastAsia="Noto Sans CJK HK"/>
          <w:b/>
          <w:sz w:val="27"/>
        </w:rPr>
      </w:pPr>
      <w:r>
        <w:rPr>
          <w:rFonts w:hint="eastAsia" w:ascii="Noto Sans CJK HK" w:eastAsia="Noto Sans CJK HK"/>
          <w:b/>
          <w:color w:val="A639D6"/>
          <w:spacing w:val="12"/>
          <w:sz w:val="27"/>
        </w:rPr>
        <w:t>铁匠小铁柱</w:t>
      </w:r>
      <w:r>
        <w:rPr>
          <w:rFonts w:hint="eastAsia" w:ascii="Noto Sans CJK HK" w:eastAsia="Noto Sans CJK HK"/>
          <w:b/>
          <w:sz w:val="27"/>
        </w:rPr>
        <w:t>：锻造（</w:t>
      </w:r>
      <w:r>
        <w:rPr>
          <w:rFonts w:hint="eastAsia" w:ascii="Noto Sans CJK HK" w:eastAsia="Noto Sans CJK HK"/>
          <w:b/>
          <w:spacing w:val="-3"/>
          <w:sz w:val="27"/>
        </w:rPr>
        <w:t xml:space="preserve">最高锻造 </w:t>
      </w:r>
      <w:r>
        <w:rPr>
          <w:rFonts w:ascii="Times New Roman" w:eastAsia="Times New Roman"/>
          <w:b/>
          <w:sz w:val="27"/>
        </w:rPr>
        <w:t>8</w:t>
      </w:r>
      <w:r>
        <w:rPr>
          <w:rFonts w:hint="eastAsia" w:ascii="Noto Sans CJK HK" w:eastAsia="Noto Sans CJK HK"/>
          <w:b/>
          <w:sz w:val="27"/>
        </w:rPr>
        <w:t>，素喃</w:t>
      </w:r>
      <w:r>
        <w:rPr>
          <w:rFonts w:hint="eastAsia" w:ascii="Noto Sans CJK HK" w:eastAsia="Noto Sans CJK HK"/>
          <w:b/>
          <w:spacing w:val="-10"/>
          <w:sz w:val="27"/>
        </w:rPr>
        <w:t>）</w:t>
      </w:r>
    </w:p>
    <w:p>
      <w:pPr>
        <w:pStyle w:val="9"/>
        <w:numPr>
          <w:ilvl w:val="0"/>
          <w:numId w:val="12"/>
        </w:numPr>
        <w:tabs>
          <w:tab w:val="left" w:pos="452"/>
        </w:tabs>
        <w:spacing w:before="51" w:after="0" w:line="192" w:lineRule="auto"/>
        <w:ind w:left="452" w:right="719" w:hanging="336"/>
        <w:jc w:val="left"/>
        <w:rPr>
          <w:rFonts w:hint="eastAsia" w:ascii="Noto Sans CJK HK" w:eastAsia="Noto Sans CJK HK"/>
          <w:b/>
          <w:sz w:val="27"/>
        </w:rPr>
      </w:pPr>
      <w:r>
        <w:rPr>
          <w:rFonts w:hint="eastAsia" w:ascii="Noto Sans CJK HK" w:eastAsia="Noto Sans CJK HK"/>
          <w:b/>
          <w:color w:val="A639D6"/>
          <w:spacing w:val="-2"/>
          <w:sz w:val="27"/>
        </w:rPr>
        <w:t>赛利亚</w:t>
      </w:r>
      <w:r>
        <w:rPr>
          <w:rFonts w:hint="eastAsia" w:ascii="Noto Sans CJK HK" w:eastAsia="Noto Sans CJK HK"/>
          <w:b/>
          <w:spacing w:val="-2"/>
          <w:sz w:val="27"/>
        </w:rPr>
        <w:t>：副职业材料商店、远古图门票、纹章、宝珠、最强武器、累充奖</w:t>
      </w:r>
      <w:r>
        <w:rPr>
          <w:rFonts w:hint="eastAsia" w:ascii="Noto Sans CJK HK" w:eastAsia="Noto Sans CJK HK"/>
          <w:b/>
          <w:spacing w:val="-10"/>
          <w:sz w:val="27"/>
        </w:rPr>
        <w:t>励</w:t>
      </w:r>
    </w:p>
    <w:p>
      <w:pPr>
        <w:pStyle w:val="9"/>
        <w:numPr>
          <w:ilvl w:val="0"/>
          <w:numId w:val="12"/>
        </w:numPr>
        <w:tabs>
          <w:tab w:val="left" w:pos="451"/>
        </w:tabs>
        <w:spacing w:before="0" w:after="0" w:line="487"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福盼盼</w:t>
      </w:r>
      <w:r>
        <w:rPr>
          <w:rFonts w:hint="eastAsia" w:ascii="Noto Sans CJK HK" w:eastAsia="Noto Sans CJK HK"/>
          <w:b/>
          <w:spacing w:val="-3"/>
          <w:sz w:val="27"/>
        </w:rPr>
        <w:t>：混沌星空武器商店</w:t>
      </w:r>
    </w:p>
    <w:p>
      <w:pPr>
        <w:pStyle w:val="9"/>
        <w:numPr>
          <w:ilvl w:val="0"/>
          <w:numId w:val="12"/>
        </w:numPr>
        <w:tabs>
          <w:tab w:val="left" w:pos="451"/>
        </w:tabs>
        <w:spacing w:before="0" w:after="0" w:line="469"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至臻商店</w:t>
      </w:r>
      <w:r>
        <w:rPr>
          <w:rFonts w:hint="eastAsia" w:ascii="Noto Sans CJK HK" w:eastAsia="Noto Sans CJK HK"/>
          <w:b/>
          <w:spacing w:val="-2"/>
          <w:sz w:val="27"/>
        </w:rPr>
        <w:t>：至臻商店，魔晶商店（特殊且价值极高的物品商店</w:t>
      </w:r>
      <w:r>
        <w:rPr>
          <w:rFonts w:hint="eastAsia" w:ascii="Noto Sans CJK HK" w:eastAsia="Noto Sans CJK HK"/>
          <w:b/>
          <w:spacing w:val="-10"/>
          <w:sz w:val="27"/>
        </w:rPr>
        <w:t>）</w:t>
      </w:r>
    </w:p>
    <w:p>
      <w:pPr>
        <w:pStyle w:val="9"/>
        <w:numPr>
          <w:ilvl w:val="0"/>
          <w:numId w:val="12"/>
        </w:numPr>
        <w:tabs>
          <w:tab w:val="left" w:pos="451"/>
        </w:tabs>
        <w:spacing w:before="0" w:after="0" w:line="469"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奥兰奶奶</w:t>
      </w:r>
      <w:r>
        <w:rPr>
          <w:rFonts w:hint="eastAsia" w:ascii="Noto Sans CJK HK" w:eastAsia="Noto Sans CJK HK"/>
          <w:b/>
          <w:spacing w:val="-4"/>
          <w:sz w:val="27"/>
        </w:rPr>
        <w:t>：普通宠物装备</w:t>
      </w:r>
    </w:p>
    <w:p>
      <w:pPr>
        <w:pStyle w:val="9"/>
        <w:numPr>
          <w:ilvl w:val="0"/>
          <w:numId w:val="12"/>
        </w:numPr>
        <w:tabs>
          <w:tab w:val="left" w:pos="451"/>
        </w:tabs>
        <w:spacing w:before="0" w:after="0" w:line="470" w:lineRule="exact"/>
        <w:ind w:left="451" w:right="0" w:hanging="335"/>
        <w:jc w:val="left"/>
        <w:rPr>
          <w:rFonts w:hint="eastAsia" w:ascii="Noto Sans CJK HK" w:eastAsia="Noto Sans CJK HK"/>
          <w:b/>
          <w:sz w:val="27"/>
        </w:rPr>
      </w:pPr>
      <w:r>
        <w:rPr>
          <w:rFonts w:hint="eastAsia" w:ascii="Noto Sans CJK HK" w:eastAsia="Noto Sans CJK HK"/>
          <w:b/>
          <w:color w:val="A639D6"/>
          <w:spacing w:val="-2"/>
          <w:sz w:val="27"/>
        </w:rPr>
        <w:t>管理校将杜罗西</w:t>
      </w:r>
      <w:r>
        <w:rPr>
          <w:rFonts w:hint="eastAsia" w:ascii="Noto Sans CJK HK" w:eastAsia="Noto Sans CJK HK"/>
          <w:b/>
          <w:spacing w:val="-3"/>
          <w:sz w:val="27"/>
        </w:rPr>
        <w:t>：宠物装备异次元卡片</w:t>
      </w:r>
    </w:p>
    <w:p>
      <w:pPr>
        <w:pStyle w:val="9"/>
        <w:numPr>
          <w:ilvl w:val="0"/>
          <w:numId w:val="12"/>
        </w:numPr>
        <w:tabs>
          <w:tab w:val="left" w:pos="535"/>
        </w:tabs>
        <w:spacing w:before="0" w:after="0" w:line="468" w:lineRule="exact"/>
        <w:ind w:left="535" w:right="0" w:hanging="419"/>
        <w:jc w:val="left"/>
        <w:rPr>
          <w:rFonts w:hint="eastAsia" w:ascii="Noto Sans CJK HK" w:eastAsia="Noto Sans CJK HK"/>
          <w:b/>
          <w:sz w:val="27"/>
        </w:rPr>
      </w:pPr>
      <w:r>
        <w:rPr>
          <w:rFonts w:hint="eastAsia" w:ascii="Noto Sans CJK HK" w:eastAsia="Noto Sans CJK HK"/>
          <w:b/>
          <w:color w:val="A639D6"/>
          <w:spacing w:val="-2"/>
          <w:sz w:val="27"/>
        </w:rPr>
        <w:t>博肯</w:t>
      </w:r>
      <w:r>
        <w:rPr>
          <w:rFonts w:hint="eastAsia" w:ascii="Noto Sans CJK HK" w:eastAsia="Noto Sans CJK HK"/>
          <w:b/>
          <w:spacing w:val="-4"/>
          <w:sz w:val="27"/>
        </w:rPr>
        <w:t>：公会管理</w:t>
      </w:r>
    </w:p>
    <w:p>
      <w:pPr>
        <w:spacing w:before="0" w:line="487" w:lineRule="exact"/>
        <w:ind w:left="452" w:right="0" w:firstLine="0"/>
        <w:jc w:val="left"/>
        <w:rPr>
          <w:rFonts w:hint="eastAsia" w:ascii="Noto Sans CJK HK" w:eastAsia="Noto Sans CJK HK"/>
          <w:b/>
          <w:sz w:val="27"/>
        </w:rPr>
      </w:pPr>
      <w:r>
        <w:rPr>
          <w:rFonts w:hint="eastAsia" w:ascii="Noto Sans CJK HK" w:eastAsia="Noto Sans CJK HK"/>
          <w:b/>
          <w:color w:val="FF0000"/>
          <w:sz w:val="27"/>
        </w:rPr>
        <w:t>（</w:t>
      </w:r>
      <w:r>
        <w:rPr>
          <w:rFonts w:hint="eastAsia" w:ascii="Noto Sans CJK HK" w:eastAsia="Noto Sans CJK HK"/>
          <w:b/>
          <w:color w:val="FF0000"/>
          <w:spacing w:val="9"/>
          <w:sz w:val="27"/>
        </w:rPr>
        <w:t>其他任务</w:t>
      </w:r>
      <w:r>
        <w:rPr>
          <w:rFonts w:ascii="Times New Roman" w:eastAsia="Times New Roman"/>
          <w:b/>
          <w:color w:val="FF0000"/>
          <w:sz w:val="27"/>
        </w:rPr>
        <w:t>NPC</w:t>
      </w:r>
      <w:r>
        <w:rPr>
          <w:rFonts w:hint="eastAsia" w:ascii="Noto Sans CJK HK" w:eastAsia="Noto Sans CJK HK"/>
          <w:b/>
          <w:color w:val="FF0000"/>
          <w:sz w:val="27"/>
        </w:rPr>
        <w:t>，通过任务箭头提示去查找即可</w:t>
      </w:r>
      <w:r>
        <w:rPr>
          <w:rFonts w:hint="eastAsia" w:ascii="Noto Sans CJK HK" w:eastAsia="Noto Sans CJK HK"/>
          <w:b/>
          <w:color w:val="FF0000"/>
          <w:spacing w:val="-10"/>
          <w:sz w:val="27"/>
        </w:rPr>
        <w:t>）</w:t>
      </w:r>
    </w:p>
    <w:p>
      <w:pPr>
        <w:spacing w:after="0" w:line="487" w:lineRule="exact"/>
        <w:jc w:val="left"/>
        <w:rPr>
          <w:rFonts w:hint="eastAsia" w:ascii="Noto Sans CJK HK" w:eastAsia="Noto Sans CJK HK"/>
          <w:sz w:val="27"/>
        </w:rPr>
        <w:sectPr>
          <w:pgSz w:w="11910" w:h="16840"/>
          <w:pgMar w:top="1340" w:right="780" w:bottom="280" w:left="1300" w:header="720" w:footer="720" w:gutter="0"/>
          <w:cols w:space="720" w:num="1"/>
        </w:sectPr>
      </w:pPr>
    </w:p>
    <w:p>
      <w:pPr>
        <w:spacing w:before="0" w:line="490" w:lineRule="exact"/>
        <w:ind w:left="116" w:right="0" w:firstLine="0"/>
        <w:jc w:val="left"/>
        <w:rPr>
          <w:rFonts w:ascii="Times New Roman" w:eastAsia="Times New Roman"/>
          <w:b/>
          <w:sz w:val="28"/>
        </w:rPr>
      </w:pPr>
      <w:r>
        <w:rPr>
          <w:rFonts w:ascii="Times New Roman" w:eastAsia="Times New Roman"/>
          <w:b/>
          <w:spacing w:val="-2"/>
          <w:sz w:val="28"/>
        </w:rPr>
        <w:t>------------------------------------------</w:t>
      </w:r>
      <w:r>
        <w:rPr>
          <w:rFonts w:hint="eastAsia" w:ascii="Noto Sans CJK HK" w:eastAsia="Noto Sans CJK HK"/>
          <w:b/>
          <w:spacing w:val="-2"/>
          <w:sz w:val="28"/>
        </w:rPr>
        <w:t>分割线</w:t>
      </w:r>
      <w:r>
        <w:rPr>
          <w:rFonts w:ascii="Times New Roman" w:eastAsia="Times New Roman"/>
          <w:b/>
          <w:spacing w:val="-3"/>
          <w:sz w:val="28"/>
        </w:rPr>
        <w:t>----------------------------------------------</w:t>
      </w:r>
    </w:p>
    <w:p>
      <w:pPr>
        <w:pStyle w:val="5"/>
        <w:spacing w:before="47"/>
        <w:rPr>
          <w:rFonts w:ascii="Times New Roman"/>
          <w:b/>
          <w:sz w:val="28"/>
        </w:rPr>
      </w:pPr>
    </w:p>
    <w:p>
      <w:pPr>
        <w:pStyle w:val="3"/>
        <w:ind w:left="3573" w:right="0"/>
        <w:jc w:val="left"/>
      </w:pPr>
      <w:r>
        <w:rPr>
          <w:color w:val="B85F13"/>
          <w:spacing w:val="-2"/>
        </w:rPr>
        <w:t>【游戏公约】</w:t>
      </w:r>
    </w:p>
    <w:p>
      <w:pPr>
        <w:pStyle w:val="9"/>
        <w:numPr>
          <w:ilvl w:val="0"/>
          <w:numId w:val="13"/>
        </w:numPr>
        <w:tabs>
          <w:tab w:val="left" w:pos="451"/>
        </w:tabs>
        <w:spacing w:before="231" w:after="0" w:line="515" w:lineRule="exact"/>
        <w:ind w:left="451" w:right="0" w:hanging="335"/>
        <w:jc w:val="left"/>
        <w:rPr>
          <w:rFonts w:hint="eastAsia" w:ascii="Noto Sans CJK HK" w:eastAsia="Noto Sans CJK HK"/>
          <w:b/>
          <w:sz w:val="30"/>
        </w:rPr>
      </w:pPr>
      <w:r>
        <w:rPr>
          <w:rFonts w:hint="eastAsia" w:ascii="Noto Sans CJK HK" w:eastAsia="Noto Sans CJK HK"/>
          <w:b/>
          <w:color w:val="333333"/>
          <w:spacing w:val="-19"/>
          <w:sz w:val="30"/>
        </w:rPr>
        <w:t>绝不容许外挂，发现必封，永久封！！！</w:t>
      </w:r>
    </w:p>
    <w:p>
      <w:pPr>
        <w:pStyle w:val="9"/>
        <w:numPr>
          <w:ilvl w:val="0"/>
          <w:numId w:val="13"/>
        </w:numPr>
        <w:tabs>
          <w:tab w:val="left" w:pos="451"/>
        </w:tabs>
        <w:spacing w:before="0" w:after="0" w:line="467" w:lineRule="exact"/>
        <w:ind w:left="451" w:right="0" w:hanging="335"/>
        <w:jc w:val="left"/>
        <w:rPr>
          <w:rFonts w:hint="eastAsia" w:ascii="Noto Sans CJK HK" w:eastAsia="Noto Sans CJK HK"/>
          <w:b/>
          <w:sz w:val="30"/>
        </w:rPr>
      </w:pPr>
      <w:r>
        <w:rPr>
          <w:rFonts w:hint="eastAsia" w:ascii="Noto Sans CJK HK" w:eastAsia="Noto Sans CJK HK"/>
          <w:b/>
          <w:color w:val="333333"/>
          <w:spacing w:val="-15"/>
          <w:sz w:val="30"/>
        </w:rPr>
        <w:t>为保护玩家利益，不允许账号交易，发现必封！！！</w:t>
      </w:r>
    </w:p>
    <w:p>
      <w:pPr>
        <w:pStyle w:val="9"/>
        <w:numPr>
          <w:ilvl w:val="0"/>
          <w:numId w:val="13"/>
        </w:numPr>
        <w:tabs>
          <w:tab w:val="left" w:pos="452"/>
        </w:tabs>
        <w:spacing w:before="61" w:after="0" w:line="172" w:lineRule="auto"/>
        <w:ind w:left="452" w:right="669" w:hanging="336"/>
        <w:jc w:val="left"/>
        <w:rPr>
          <w:rFonts w:hint="eastAsia" w:ascii="Noto Sans CJK HK" w:eastAsia="Noto Sans CJK HK"/>
          <w:b/>
          <w:sz w:val="30"/>
        </w:rPr>
      </w:pPr>
      <w:r>
        <w:rPr>
          <w:rFonts w:hint="eastAsia" w:ascii="Noto Sans CJK HK" w:eastAsia="Noto Sans CJK HK"/>
          <w:b/>
          <w:color w:val="333333"/>
          <w:spacing w:val="-2"/>
          <w:sz w:val="30"/>
        </w:rPr>
        <w:t>为提倡一个和谐的游戏环境，对骗子行为零容忍，包括欺骗玩家道</w:t>
      </w:r>
      <w:r>
        <w:rPr>
          <w:rFonts w:hint="eastAsia" w:ascii="Noto Sans CJK HK" w:eastAsia="Noto Sans CJK HK"/>
          <w:b/>
          <w:color w:val="333333"/>
          <w:sz w:val="30"/>
        </w:rPr>
        <w:t xml:space="preserve">具，重复谎报数据欺骗 </w:t>
      </w:r>
      <w:r>
        <w:rPr>
          <w:rFonts w:ascii="Times New Roman" w:eastAsia="Times New Roman"/>
          <w:b/>
          <w:color w:val="333333"/>
          <w:sz w:val="30"/>
        </w:rPr>
        <w:t>GM</w:t>
      </w:r>
      <w:r>
        <w:rPr>
          <w:rFonts w:hint="eastAsia" w:ascii="Noto Sans CJK HK" w:eastAsia="Noto Sans CJK HK"/>
          <w:b/>
          <w:color w:val="333333"/>
          <w:spacing w:val="-20"/>
          <w:sz w:val="30"/>
        </w:rPr>
        <w:t>，多次领取奖励等，举报必封！！！</w:t>
      </w:r>
    </w:p>
    <w:p>
      <w:pPr>
        <w:pStyle w:val="9"/>
        <w:numPr>
          <w:ilvl w:val="0"/>
          <w:numId w:val="13"/>
        </w:numPr>
        <w:tabs>
          <w:tab w:val="left" w:pos="452"/>
        </w:tabs>
        <w:spacing w:before="59" w:after="0" w:line="172" w:lineRule="auto"/>
        <w:ind w:left="452" w:right="669" w:hanging="336"/>
        <w:jc w:val="left"/>
        <w:rPr>
          <w:rFonts w:hint="eastAsia" w:ascii="Noto Sans CJK HK" w:eastAsia="Noto Sans CJK HK"/>
          <w:b/>
          <w:sz w:val="30"/>
        </w:rPr>
      </w:pPr>
      <w:r>
        <w:rPr>
          <w:rFonts w:hint="eastAsia" w:ascii="Noto Sans CJK HK" w:eastAsia="Noto Sans CJK HK"/>
          <w:b/>
          <w:color w:val="333333"/>
          <w:spacing w:val="-2"/>
          <w:sz w:val="30"/>
        </w:rPr>
        <w:t>我们承诺，绝不主动去其他服拉人，所以在游戏或者群里拉人的，</w:t>
      </w:r>
      <w:r>
        <w:rPr>
          <w:rFonts w:hint="eastAsia" w:ascii="Noto Sans CJK HK" w:eastAsia="Noto Sans CJK HK"/>
          <w:b/>
          <w:color w:val="333333"/>
          <w:spacing w:val="-25"/>
          <w:sz w:val="30"/>
        </w:rPr>
        <w:t>举报有奖，我们必将追责！！！</w:t>
      </w:r>
    </w:p>
    <w:sectPr>
      <w:pgSz w:w="11910" w:h="16840"/>
      <w:pgMar w:top="1300" w:right="780" w:bottom="280" w:left="13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Droid Sans Fallback">
    <w:altName w:val="Segoe Print"/>
    <w:panose1 w:val="00000000000000000000"/>
    <w:charset w:val="00"/>
    <w:family w:val="swiss"/>
    <w:pitch w:val="default"/>
    <w:sig w:usb0="00000000" w:usb1="00000000" w:usb2="00000000" w:usb3="00000000" w:csb0="00000000" w:csb1="00000000"/>
  </w:font>
  <w:font w:name="Noto Sans CJK HK">
    <w:altName w:val="Segoe Print"/>
    <w:panose1 w:val="00000000000000000000"/>
    <w:charset w:val="00"/>
    <w:family w:val="swiss"/>
    <w:pitch w:val="default"/>
    <w:sig w:usb0="00000000" w:usb1="00000000" w:usb2="00000000" w:usb3="00000000" w:csb0="00000000" w:csb1="00000000"/>
  </w:font>
  <w:font w:name="Noto Sans Symbols2">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abstractNum w:abstractNumId="1">
    <w:nsid w:val="B5E306ED"/>
    <w:multiLevelType w:val="multilevel"/>
    <w:tmpl w:val="B5E306ED"/>
    <w:lvl w:ilvl="0" w:tentative="0">
      <w:start w:val="1"/>
      <w:numFmt w:val="decimal"/>
      <w:lvlText w:val="%1."/>
      <w:lvlJc w:val="left"/>
      <w:pPr>
        <w:ind w:left="452" w:hanging="336"/>
        <w:jc w:val="left"/>
      </w:pPr>
      <w:rPr>
        <w:rFonts w:hint="default" w:ascii="Times New Roman" w:hAnsi="Times New Roman" w:eastAsia="Times New Roman" w:cs="Times New Roman"/>
        <w:b w:val="0"/>
        <w:bCs w:val="0"/>
        <w:i w:val="0"/>
        <w:iCs w:val="0"/>
        <w:spacing w:val="0"/>
        <w:w w:val="100"/>
        <w:sz w:val="22"/>
        <w:szCs w:val="22"/>
        <w:lang w:val="en-US" w:eastAsia="zh-CN" w:bidi="ar-SA"/>
      </w:rPr>
    </w:lvl>
    <w:lvl w:ilvl="1" w:tentative="0">
      <w:start w:val="0"/>
      <w:numFmt w:val="bullet"/>
      <w:lvlText w:val="•"/>
      <w:lvlJc w:val="left"/>
      <w:pPr>
        <w:ind w:left="1396" w:hanging="336"/>
      </w:pPr>
      <w:rPr>
        <w:rFonts w:hint="default"/>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2">
    <w:nsid w:val="BF205925"/>
    <w:multiLevelType w:val="multilevel"/>
    <w:tmpl w:val="BF205925"/>
    <w:lvl w:ilvl="0" w:tentative="0">
      <w:start w:val="1"/>
      <w:numFmt w:val="decimal"/>
      <w:lvlText w:val="%1."/>
      <w:lvlJc w:val="left"/>
      <w:pPr>
        <w:ind w:left="452" w:hanging="336"/>
        <w:jc w:val="left"/>
      </w:pPr>
      <w:rPr>
        <w:rFonts w:hint="default" w:ascii="Times New Roman" w:hAnsi="Times New Roman" w:eastAsia="Times New Roman" w:cs="Times New Roman"/>
        <w:b w:val="0"/>
        <w:bCs w:val="0"/>
        <w:i w:val="0"/>
        <w:iCs w:val="0"/>
        <w:color w:val="333333"/>
        <w:spacing w:val="0"/>
        <w:w w:val="100"/>
        <w:sz w:val="22"/>
        <w:szCs w:val="22"/>
        <w:lang w:val="en-US" w:eastAsia="zh-CN" w:bidi="ar-SA"/>
      </w:rPr>
    </w:lvl>
    <w:lvl w:ilvl="1" w:tentative="0">
      <w:start w:val="0"/>
      <w:numFmt w:val="bullet"/>
      <w:lvlText w:val="•"/>
      <w:lvlJc w:val="left"/>
      <w:pPr>
        <w:ind w:left="1396" w:hanging="336"/>
      </w:pPr>
      <w:rPr>
        <w:rFonts w:hint="default"/>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3">
    <w:nsid w:val="C8879AEF"/>
    <w:multiLevelType w:val="multilevel"/>
    <w:tmpl w:val="C8879AEF"/>
    <w:lvl w:ilvl="0" w:tentative="0">
      <w:start w:val="1"/>
      <w:numFmt w:val="decimal"/>
      <w:lvlText w:val="%1."/>
      <w:lvlJc w:val="left"/>
      <w:pPr>
        <w:ind w:left="452" w:hanging="336"/>
        <w:jc w:val="left"/>
      </w:pPr>
      <w:rPr>
        <w:rFonts w:hint="default" w:ascii="Times New Roman" w:hAnsi="Times New Roman" w:eastAsia="Times New Roman" w:cs="Times New Roman"/>
        <w:b/>
        <w:bCs/>
        <w:i w:val="0"/>
        <w:iCs w:val="0"/>
        <w:color w:val="333333"/>
        <w:spacing w:val="0"/>
        <w:w w:val="100"/>
        <w:sz w:val="30"/>
        <w:szCs w:val="30"/>
        <w:lang w:val="en-US" w:eastAsia="zh-CN" w:bidi="ar-SA"/>
      </w:rPr>
    </w:lvl>
    <w:lvl w:ilvl="1" w:tentative="0">
      <w:start w:val="0"/>
      <w:numFmt w:val="bullet"/>
      <w:lvlText w:val="•"/>
      <w:lvlJc w:val="left"/>
      <w:pPr>
        <w:ind w:left="1396" w:hanging="336"/>
      </w:pPr>
      <w:rPr>
        <w:rFonts w:hint="default"/>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4">
    <w:nsid w:val="CF092B84"/>
    <w:multiLevelType w:val="multilevel"/>
    <w:tmpl w:val="CF092B84"/>
    <w:lvl w:ilvl="0" w:tentative="0">
      <w:start w:val="0"/>
      <w:numFmt w:val="bullet"/>
      <w:lvlText w:val=""/>
      <w:lvlJc w:val="left"/>
      <w:pPr>
        <w:ind w:left="452" w:hanging="336"/>
      </w:pPr>
      <w:rPr>
        <w:rFonts w:hint="default" w:ascii="Wingdings" w:hAnsi="Wingdings" w:eastAsia="Wingdings" w:cs="Wingdings"/>
        <w:b w:val="0"/>
        <w:bCs w:val="0"/>
        <w:i w:val="0"/>
        <w:iCs w:val="0"/>
        <w:color w:val="FF0000"/>
        <w:spacing w:val="0"/>
        <w:w w:val="100"/>
        <w:sz w:val="22"/>
        <w:szCs w:val="22"/>
        <w:lang w:val="en-US" w:eastAsia="zh-CN" w:bidi="ar-SA"/>
      </w:rPr>
    </w:lvl>
    <w:lvl w:ilvl="1" w:tentative="0">
      <w:start w:val="0"/>
      <w:numFmt w:val="bullet"/>
      <w:lvlText w:val="•"/>
      <w:lvlJc w:val="left"/>
      <w:pPr>
        <w:ind w:left="1396" w:hanging="336"/>
      </w:pPr>
      <w:rPr>
        <w:rFonts w:hint="default"/>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5">
    <w:nsid w:val="0053208E"/>
    <w:multiLevelType w:val="multilevel"/>
    <w:tmpl w:val="0053208E"/>
    <w:lvl w:ilvl="0" w:tentative="0">
      <w:start w:val="1"/>
      <w:numFmt w:val="decimal"/>
      <w:lvlText w:val="%1."/>
      <w:lvlJc w:val="left"/>
      <w:pPr>
        <w:ind w:left="1676" w:hanging="521"/>
        <w:jc w:val="left"/>
      </w:pPr>
      <w:rPr>
        <w:rFonts w:hint="default" w:ascii="Times New Roman" w:hAnsi="Times New Roman" w:eastAsia="Times New Roman" w:cs="Times New Roman"/>
        <w:b w:val="0"/>
        <w:bCs w:val="0"/>
        <w:i w:val="0"/>
        <w:iCs w:val="0"/>
        <w:color w:val="FF0000"/>
        <w:spacing w:val="0"/>
        <w:w w:val="100"/>
        <w:sz w:val="52"/>
        <w:szCs w:val="52"/>
        <w:lang w:val="en-US" w:eastAsia="zh-CN" w:bidi="ar-SA"/>
      </w:rPr>
    </w:lvl>
    <w:lvl w:ilvl="1" w:tentative="0">
      <w:start w:val="0"/>
      <w:numFmt w:val="bullet"/>
      <w:lvlText w:val="•"/>
      <w:lvlJc w:val="left"/>
      <w:pPr>
        <w:ind w:left="2494" w:hanging="521"/>
      </w:pPr>
      <w:rPr>
        <w:rFonts w:hint="default"/>
        <w:lang w:val="en-US" w:eastAsia="zh-CN" w:bidi="ar-SA"/>
      </w:rPr>
    </w:lvl>
    <w:lvl w:ilvl="2" w:tentative="0">
      <w:start w:val="0"/>
      <w:numFmt w:val="bullet"/>
      <w:lvlText w:val="•"/>
      <w:lvlJc w:val="left"/>
      <w:pPr>
        <w:ind w:left="3308" w:hanging="521"/>
      </w:pPr>
      <w:rPr>
        <w:rFonts w:hint="default"/>
        <w:lang w:val="en-US" w:eastAsia="zh-CN" w:bidi="ar-SA"/>
      </w:rPr>
    </w:lvl>
    <w:lvl w:ilvl="3" w:tentative="0">
      <w:start w:val="0"/>
      <w:numFmt w:val="bullet"/>
      <w:lvlText w:val="•"/>
      <w:lvlJc w:val="left"/>
      <w:pPr>
        <w:ind w:left="4123" w:hanging="521"/>
      </w:pPr>
      <w:rPr>
        <w:rFonts w:hint="default"/>
        <w:lang w:val="en-US" w:eastAsia="zh-CN" w:bidi="ar-SA"/>
      </w:rPr>
    </w:lvl>
    <w:lvl w:ilvl="4" w:tentative="0">
      <w:start w:val="0"/>
      <w:numFmt w:val="bullet"/>
      <w:lvlText w:val="•"/>
      <w:lvlJc w:val="left"/>
      <w:pPr>
        <w:ind w:left="4937" w:hanging="521"/>
      </w:pPr>
      <w:rPr>
        <w:rFonts w:hint="default"/>
        <w:lang w:val="en-US" w:eastAsia="zh-CN" w:bidi="ar-SA"/>
      </w:rPr>
    </w:lvl>
    <w:lvl w:ilvl="5" w:tentative="0">
      <w:start w:val="0"/>
      <w:numFmt w:val="bullet"/>
      <w:lvlText w:val="•"/>
      <w:lvlJc w:val="left"/>
      <w:pPr>
        <w:ind w:left="5752" w:hanging="521"/>
      </w:pPr>
      <w:rPr>
        <w:rFonts w:hint="default"/>
        <w:lang w:val="en-US" w:eastAsia="zh-CN" w:bidi="ar-SA"/>
      </w:rPr>
    </w:lvl>
    <w:lvl w:ilvl="6" w:tentative="0">
      <w:start w:val="0"/>
      <w:numFmt w:val="bullet"/>
      <w:lvlText w:val="•"/>
      <w:lvlJc w:val="left"/>
      <w:pPr>
        <w:ind w:left="6566" w:hanging="521"/>
      </w:pPr>
      <w:rPr>
        <w:rFonts w:hint="default"/>
        <w:lang w:val="en-US" w:eastAsia="zh-CN" w:bidi="ar-SA"/>
      </w:rPr>
    </w:lvl>
    <w:lvl w:ilvl="7" w:tentative="0">
      <w:start w:val="0"/>
      <w:numFmt w:val="bullet"/>
      <w:lvlText w:val="•"/>
      <w:lvlJc w:val="left"/>
      <w:pPr>
        <w:ind w:left="7380" w:hanging="521"/>
      </w:pPr>
      <w:rPr>
        <w:rFonts w:hint="default"/>
        <w:lang w:val="en-US" w:eastAsia="zh-CN" w:bidi="ar-SA"/>
      </w:rPr>
    </w:lvl>
    <w:lvl w:ilvl="8" w:tentative="0">
      <w:start w:val="0"/>
      <w:numFmt w:val="bullet"/>
      <w:lvlText w:val="•"/>
      <w:lvlJc w:val="left"/>
      <w:pPr>
        <w:ind w:left="8195" w:hanging="521"/>
      </w:pPr>
      <w:rPr>
        <w:rFonts w:hint="default"/>
        <w:lang w:val="en-US" w:eastAsia="zh-CN" w:bidi="ar-SA"/>
      </w:rPr>
    </w:lvl>
  </w:abstractNum>
  <w:abstractNum w:abstractNumId="6">
    <w:nsid w:val="0248C179"/>
    <w:multiLevelType w:val="multilevel"/>
    <w:tmpl w:val="0248C179"/>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abstractNum w:abstractNumId="7">
    <w:nsid w:val="03D62ECE"/>
    <w:multiLevelType w:val="multilevel"/>
    <w:tmpl w:val="03D62ECE"/>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abstractNum w:abstractNumId="8">
    <w:nsid w:val="25B654F3"/>
    <w:multiLevelType w:val="multilevel"/>
    <w:tmpl w:val="25B654F3"/>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abstractNum w:abstractNumId="9">
    <w:nsid w:val="2A8F537B"/>
    <w:multiLevelType w:val="multilevel"/>
    <w:tmpl w:val="2A8F537B"/>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abstractNum w:abstractNumId="10">
    <w:nsid w:val="59ADCABA"/>
    <w:multiLevelType w:val="multilevel"/>
    <w:tmpl w:val="59ADCABA"/>
    <w:lvl w:ilvl="0" w:tentative="0">
      <w:start w:val="1"/>
      <w:numFmt w:val="decimal"/>
      <w:lvlText w:val="%1."/>
      <w:lvlJc w:val="left"/>
      <w:pPr>
        <w:ind w:left="452" w:hanging="336"/>
        <w:jc w:val="left"/>
      </w:pPr>
      <w:rPr>
        <w:rFonts w:hint="default" w:ascii="Times New Roman" w:hAnsi="Times New Roman" w:eastAsia="Times New Roman" w:cs="Times New Roman"/>
        <w:b w:val="0"/>
        <w:bCs w:val="0"/>
        <w:i w:val="0"/>
        <w:iCs w:val="0"/>
        <w:color w:val="DE3B36"/>
        <w:spacing w:val="0"/>
        <w:w w:val="100"/>
        <w:sz w:val="28"/>
        <w:szCs w:val="28"/>
        <w:lang w:val="en-US" w:eastAsia="zh-CN" w:bidi="ar-SA"/>
      </w:rPr>
    </w:lvl>
    <w:lvl w:ilvl="1" w:tentative="0">
      <w:start w:val="1"/>
      <w:numFmt w:val="decimal"/>
      <w:lvlText w:val="%2."/>
      <w:lvlJc w:val="left"/>
      <w:pPr>
        <w:ind w:left="452" w:hanging="336"/>
        <w:jc w:val="left"/>
      </w:pPr>
      <w:rPr>
        <w:rFonts w:hint="default" w:ascii="Times New Roman" w:hAnsi="Times New Roman" w:eastAsia="Times New Roman" w:cs="Times New Roman"/>
        <w:b w:val="0"/>
        <w:bCs w:val="0"/>
        <w:i w:val="0"/>
        <w:iCs w:val="0"/>
        <w:spacing w:val="0"/>
        <w:w w:val="100"/>
        <w:sz w:val="22"/>
        <w:szCs w:val="22"/>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11">
    <w:nsid w:val="5A241D34"/>
    <w:multiLevelType w:val="multilevel"/>
    <w:tmpl w:val="5A241D34"/>
    <w:lvl w:ilvl="0" w:tentative="0">
      <w:start w:val="1"/>
      <w:numFmt w:val="decimal"/>
      <w:lvlText w:val="%1."/>
      <w:lvlJc w:val="left"/>
      <w:pPr>
        <w:ind w:left="452" w:hanging="336"/>
        <w:jc w:val="left"/>
      </w:pPr>
      <w:rPr>
        <w:rFonts w:hint="default" w:ascii="Times New Roman" w:hAnsi="Times New Roman" w:eastAsia="Times New Roman" w:cs="Times New Roman"/>
        <w:b/>
        <w:bCs/>
        <w:i w:val="0"/>
        <w:iCs w:val="0"/>
        <w:spacing w:val="0"/>
        <w:w w:val="100"/>
        <w:sz w:val="27"/>
        <w:szCs w:val="27"/>
        <w:lang w:val="en-US" w:eastAsia="zh-CN" w:bidi="ar-SA"/>
      </w:rPr>
    </w:lvl>
    <w:lvl w:ilvl="1" w:tentative="0">
      <w:start w:val="0"/>
      <w:numFmt w:val="bullet"/>
      <w:lvlText w:val="•"/>
      <w:lvlJc w:val="left"/>
      <w:pPr>
        <w:ind w:left="1396" w:hanging="336"/>
      </w:pPr>
      <w:rPr>
        <w:rFonts w:hint="default"/>
        <w:lang w:val="en-US" w:eastAsia="zh-CN" w:bidi="ar-SA"/>
      </w:rPr>
    </w:lvl>
    <w:lvl w:ilvl="2" w:tentative="0">
      <w:start w:val="0"/>
      <w:numFmt w:val="bullet"/>
      <w:lvlText w:val="•"/>
      <w:lvlJc w:val="left"/>
      <w:pPr>
        <w:ind w:left="2332" w:hanging="336"/>
      </w:pPr>
      <w:rPr>
        <w:rFonts w:hint="default"/>
        <w:lang w:val="en-US" w:eastAsia="zh-CN" w:bidi="ar-SA"/>
      </w:rPr>
    </w:lvl>
    <w:lvl w:ilvl="3" w:tentative="0">
      <w:start w:val="0"/>
      <w:numFmt w:val="bullet"/>
      <w:lvlText w:val="•"/>
      <w:lvlJc w:val="left"/>
      <w:pPr>
        <w:ind w:left="3269" w:hanging="336"/>
      </w:pPr>
      <w:rPr>
        <w:rFonts w:hint="default"/>
        <w:lang w:val="en-US" w:eastAsia="zh-CN" w:bidi="ar-SA"/>
      </w:rPr>
    </w:lvl>
    <w:lvl w:ilvl="4" w:tentative="0">
      <w:start w:val="0"/>
      <w:numFmt w:val="bullet"/>
      <w:lvlText w:val="•"/>
      <w:lvlJc w:val="left"/>
      <w:pPr>
        <w:ind w:left="4205" w:hanging="336"/>
      </w:pPr>
      <w:rPr>
        <w:rFonts w:hint="default"/>
        <w:lang w:val="en-US" w:eastAsia="zh-CN" w:bidi="ar-SA"/>
      </w:rPr>
    </w:lvl>
    <w:lvl w:ilvl="5" w:tentative="0">
      <w:start w:val="0"/>
      <w:numFmt w:val="bullet"/>
      <w:lvlText w:val="•"/>
      <w:lvlJc w:val="left"/>
      <w:pPr>
        <w:ind w:left="5142" w:hanging="336"/>
      </w:pPr>
      <w:rPr>
        <w:rFonts w:hint="default"/>
        <w:lang w:val="en-US" w:eastAsia="zh-CN" w:bidi="ar-SA"/>
      </w:rPr>
    </w:lvl>
    <w:lvl w:ilvl="6" w:tentative="0">
      <w:start w:val="0"/>
      <w:numFmt w:val="bullet"/>
      <w:lvlText w:val="•"/>
      <w:lvlJc w:val="left"/>
      <w:pPr>
        <w:ind w:left="6078" w:hanging="336"/>
      </w:pPr>
      <w:rPr>
        <w:rFonts w:hint="default"/>
        <w:lang w:val="en-US" w:eastAsia="zh-CN" w:bidi="ar-SA"/>
      </w:rPr>
    </w:lvl>
    <w:lvl w:ilvl="7" w:tentative="0">
      <w:start w:val="0"/>
      <w:numFmt w:val="bullet"/>
      <w:lvlText w:val="•"/>
      <w:lvlJc w:val="left"/>
      <w:pPr>
        <w:ind w:left="7014" w:hanging="336"/>
      </w:pPr>
      <w:rPr>
        <w:rFonts w:hint="default"/>
        <w:lang w:val="en-US" w:eastAsia="zh-CN" w:bidi="ar-SA"/>
      </w:rPr>
    </w:lvl>
    <w:lvl w:ilvl="8" w:tentative="0">
      <w:start w:val="0"/>
      <w:numFmt w:val="bullet"/>
      <w:lvlText w:val="•"/>
      <w:lvlJc w:val="left"/>
      <w:pPr>
        <w:ind w:left="7951" w:hanging="336"/>
      </w:pPr>
      <w:rPr>
        <w:rFonts w:hint="default"/>
        <w:lang w:val="en-US" w:eastAsia="zh-CN" w:bidi="ar-SA"/>
      </w:rPr>
    </w:lvl>
  </w:abstractNum>
  <w:abstractNum w:abstractNumId="12">
    <w:nsid w:val="72183CF9"/>
    <w:multiLevelType w:val="multilevel"/>
    <w:tmpl w:val="72183CF9"/>
    <w:lvl w:ilvl="0" w:tentative="0">
      <w:start w:val="1"/>
      <w:numFmt w:val="decimal"/>
      <w:lvlText w:val="（%1）"/>
      <w:lvlJc w:val="left"/>
      <w:pPr>
        <w:ind w:left="717" w:hanging="601"/>
        <w:jc w:val="left"/>
      </w:pPr>
      <w:rPr>
        <w:rFonts w:hint="default" w:ascii="Noto Sans CJK HK" w:hAnsi="Noto Sans CJK HK" w:eastAsia="Noto Sans CJK HK" w:cs="Noto Sans CJK HK"/>
        <w:b/>
        <w:bCs/>
        <w:i w:val="0"/>
        <w:iCs w:val="0"/>
        <w:color w:val="1A1A1A"/>
        <w:spacing w:val="0"/>
        <w:w w:val="100"/>
        <w:sz w:val="22"/>
        <w:szCs w:val="22"/>
        <w:lang w:val="en-US" w:eastAsia="zh-CN" w:bidi="ar-SA"/>
      </w:rPr>
    </w:lvl>
    <w:lvl w:ilvl="1" w:tentative="0">
      <w:start w:val="0"/>
      <w:numFmt w:val="bullet"/>
      <w:lvlText w:val="•"/>
      <w:lvlJc w:val="left"/>
      <w:pPr>
        <w:ind w:left="1630" w:hanging="601"/>
      </w:pPr>
      <w:rPr>
        <w:rFonts w:hint="default"/>
        <w:lang w:val="en-US" w:eastAsia="zh-CN" w:bidi="ar-SA"/>
      </w:rPr>
    </w:lvl>
    <w:lvl w:ilvl="2" w:tentative="0">
      <w:start w:val="0"/>
      <w:numFmt w:val="bullet"/>
      <w:lvlText w:val="•"/>
      <w:lvlJc w:val="left"/>
      <w:pPr>
        <w:ind w:left="2540" w:hanging="601"/>
      </w:pPr>
      <w:rPr>
        <w:rFonts w:hint="default"/>
        <w:lang w:val="en-US" w:eastAsia="zh-CN" w:bidi="ar-SA"/>
      </w:rPr>
    </w:lvl>
    <w:lvl w:ilvl="3" w:tentative="0">
      <w:start w:val="0"/>
      <w:numFmt w:val="bullet"/>
      <w:lvlText w:val="•"/>
      <w:lvlJc w:val="left"/>
      <w:pPr>
        <w:ind w:left="3451" w:hanging="601"/>
      </w:pPr>
      <w:rPr>
        <w:rFonts w:hint="default"/>
        <w:lang w:val="en-US" w:eastAsia="zh-CN" w:bidi="ar-SA"/>
      </w:rPr>
    </w:lvl>
    <w:lvl w:ilvl="4" w:tentative="0">
      <w:start w:val="0"/>
      <w:numFmt w:val="bullet"/>
      <w:lvlText w:val="•"/>
      <w:lvlJc w:val="left"/>
      <w:pPr>
        <w:ind w:left="4361" w:hanging="601"/>
      </w:pPr>
      <w:rPr>
        <w:rFonts w:hint="default"/>
        <w:lang w:val="en-US" w:eastAsia="zh-CN" w:bidi="ar-SA"/>
      </w:rPr>
    </w:lvl>
    <w:lvl w:ilvl="5" w:tentative="0">
      <w:start w:val="0"/>
      <w:numFmt w:val="bullet"/>
      <w:lvlText w:val="•"/>
      <w:lvlJc w:val="left"/>
      <w:pPr>
        <w:ind w:left="5272" w:hanging="601"/>
      </w:pPr>
      <w:rPr>
        <w:rFonts w:hint="default"/>
        <w:lang w:val="en-US" w:eastAsia="zh-CN" w:bidi="ar-SA"/>
      </w:rPr>
    </w:lvl>
    <w:lvl w:ilvl="6" w:tentative="0">
      <w:start w:val="0"/>
      <w:numFmt w:val="bullet"/>
      <w:lvlText w:val="•"/>
      <w:lvlJc w:val="left"/>
      <w:pPr>
        <w:ind w:left="6182" w:hanging="601"/>
      </w:pPr>
      <w:rPr>
        <w:rFonts w:hint="default"/>
        <w:lang w:val="en-US" w:eastAsia="zh-CN" w:bidi="ar-SA"/>
      </w:rPr>
    </w:lvl>
    <w:lvl w:ilvl="7" w:tentative="0">
      <w:start w:val="0"/>
      <w:numFmt w:val="bullet"/>
      <w:lvlText w:val="•"/>
      <w:lvlJc w:val="left"/>
      <w:pPr>
        <w:ind w:left="7092" w:hanging="601"/>
      </w:pPr>
      <w:rPr>
        <w:rFonts w:hint="default"/>
        <w:lang w:val="en-US" w:eastAsia="zh-CN" w:bidi="ar-SA"/>
      </w:rPr>
    </w:lvl>
    <w:lvl w:ilvl="8" w:tentative="0">
      <w:start w:val="0"/>
      <w:numFmt w:val="bullet"/>
      <w:lvlText w:val="•"/>
      <w:lvlJc w:val="left"/>
      <w:pPr>
        <w:ind w:left="8003" w:hanging="601"/>
      </w:pPr>
      <w:rPr>
        <w:rFonts w:hint="default"/>
        <w:lang w:val="en-US" w:eastAsia="zh-CN" w:bidi="ar-SA"/>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NDFjNmU4MGQwN2NhM2RkN2YwMTdkMWU2ZjBmNzNlMWIifQ=="/>
  </w:docVars>
  <w:rsids>
    <w:rsidRoot w:val="00000000"/>
    <w:rsid w:val="19646F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Droid Sans Fallback" w:hAnsi="Droid Sans Fallback" w:eastAsia="Droid Sans Fallback" w:cs="Droid Sans Fallback"/>
      <w:sz w:val="22"/>
      <w:szCs w:val="22"/>
      <w:lang w:val="en-US" w:eastAsia="zh-CN" w:bidi="ar-SA"/>
    </w:rPr>
  </w:style>
  <w:style w:type="paragraph" w:styleId="2">
    <w:name w:val="heading 1"/>
    <w:basedOn w:val="1"/>
    <w:qFormat/>
    <w:uiPriority w:val="1"/>
    <w:pPr>
      <w:spacing w:line="637" w:lineRule="exact"/>
      <w:ind w:left="116"/>
      <w:outlineLvl w:val="1"/>
    </w:pPr>
    <w:rPr>
      <w:rFonts w:ascii="Noto Sans CJK HK" w:hAnsi="Noto Sans CJK HK" w:eastAsia="Noto Sans CJK HK" w:cs="Noto Sans CJK HK"/>
      <w:b/>
      <w:bCs/>
      <w:sz w:val="40"/>
      <w:szCs w:val="40"/>
      <w:lang w:val="en-US" w:eastAsia="zh-CN" w:bidi="ar-SA"/>
    </w:rPr>
  </w:style>
  <w:style w:type="paragraph" w:styleId="3">
    <w:name w:val="heading 2"/>
    <w:basedOn w:val="1"/>
    <w:qFormat/>
    <w:uiPriority w:val="1"/>
    <w:pPr>
      <w:ind w:left="25" w:right="541"/>
      <w:jc w:val="center"/>
      <w:outlineLvl w:val="2"/>
    </w:pPr>
    <w:rPr>
      <w:rFonts w:ascii="Noto Sans CJK HK" w:hAnsi="Noto Sans CJK HK" w:eastAsia="Noto Sans CJK HK" w:cs="Noto Sans CJK HK"/>
      <w:b/>
      <w:bCs/>
      <w:sz w:val="36"/>
      <w:szCs w:val="36"/>
      <w:lang w:val="en-US" w:eastAsia="zh-CN" w:bidi="ar-SA"/>
    </w:rPr>
  </w:style>
  <w:style w:type="paragraph" w:styleId="4">
    <w:name w:val="heading 3"/>
    <w:basedOn w:val="1"/>
    <w:qFormat/>
    <w:uiPriority w:val="1"/>
    <w:pPr>
      <w:ind w:left="116"/>
      <w:outlineLvl w:val="3"/>
    </w:pPr>
    <w:rPr>
      <w:rFonts w:ascii="Noto Sans CJK HK" w:hAnsi="Noto Sans CJK HK" w:eastAsia="Noto Sans CJK HK" w:cs="Noto Sans CJK HK"/>
      <w:b/>
      <w:bCs/>
      <w:sz w:val="32"/>
      <w:szCs w:val="32"/>
      <w:lang w:val="en-US" w:eastAsia="zh-CN" w:bidi="ar-SA"/>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Droid Sans Fallback" w:hAnsi="Droid Sans Fallback" w:eastAsia="Droid Sans Fallback" w:cs="Droid Sans Fallback"/>
      <w:sz w:val="22"/>
      <w:szCs w:val="22"/>
      <w:lang w:val="en-US" w:eastAsia="zh-CN" w:bidi="ar-SA"/>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451" w:hanging="335"/>
    </w:pPr>
    <w:rPr>
      <w:rFonts w:ascii="Droid Sans Fallback" w:hAnsi="Droid Sans Fallback" w:eastAsia="Droid Sans Fallback" w:cs="Droid Sans Fallback"/>
      <w:lang w:val="en-US" w:eastAsia="zh-CN" w:bidi="ar-SA"/>
    </w:rPr>
  </w:style>
  <w:style w:type="paragraph" w:customStyle="1" w:styleId="10">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3663</Words>
  <Characters>4488</Characters>
  <TotalTime>4</TotalTime>
  <ScaleCrop>false</ScaleCrop>
  <LinksUpToDate>false</LinksUpToDate>
  <CharactersWithSpaces>4653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2024-06-30T04:45:00Z</dcterms:created>
  <dc:creator>Administrator</dc:creator>
  <cp:lastModifiedBy>回眸1408710735</cp:lastModifiedBy>
  <dcterms:modified xsi:type="dcterms:W3CDTF">2024-06-30T04:51:09Z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2024-06-30T00:00:00Z</vt:filetime>
  </property>
  <property fmtid="{D5CDD505-2E9C-101B-9397-08002B2CF9AE}" pid="3" name="Creator">
    <vt:lpwstr>Microsoft® Word 2016</vt:lpwstr>
  </property>
  <property fmtid="{D5CDD505-2E9C-101B-9397-08002B2CF9AE}" pid="4" name="LastSaved">
    <vt:filetime>2024-06-30T00:00:00Z</vt:filetime>
  </property>
  <property fmtid="{D5CDD505-2E9C-101B-9397-08002B2CF9AE}" pid="5" name="Producer">
    <vt:lpwstr>3-Heights(TM) PDF Security Shell 4.8.25.2 (http://www.pdf-tools.com)</vt:lpwstr>
  </property>
  <property fmtid="{D5CDD505-2E9C-101B-9397-08002B2CF9AE}" pid="6" name="KSOProductBuildVer">
    <vt:lpwstr>2052-12.1.0.16929</vt:lpwstr>
  </property>
  <property fmtid="{D5CDD505-2E9C-101B-9397-08002B2CF9AE}" pid="7" name="ICV">
    <vt:lpwstr>8F37171D779F4F33B0940F0EA66FB4D5_12</vt:lpwstr>
  </property>
</Properties>
</file>